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15" w:rsidRDefault="00AA7B15" w:rsidP="005458DB">
      <w:pPr>
        <w:pStyle w:val="Nagwek3"/>
        <w:keepLines/>
        <w:suppressAutoHyphens/>
        <w:spacing w:before="0" w:after="100" w:afterAutospacing="1" w:line="360" w:lineRule="auto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:rsidR="00AA7B15" w:rsidRPr="009444A2" w:rsidRDefault="00AA7B15" w:rsidP="009444A2">
      <w:pPr>
        <w:suppressAutoHyphens w:val="0"/>
        <w:spacing w:after="200" w:line="276" w:lineRule="auto"/>
        <w:rPr>
          <w:rFonts w:ascii="Times New Roman" w:hAnsi="Times New Roman" w:cs="Times New Roman"/>
          <w:b/>
          <w:color w:val="auto"/>
          <w:lang w:eastAsia="pl-PL" w:bidi="ar-SA"/>
        </w:rPr>
      </w:pPr>
      <w:r w:rsidRPr="009444A2">
        <w:rPr>
          <w:rFonts w:ascii="Times New Roman" w:hAnsi="Times New Roman" w:cs="Times New Roman"/>
          <w:b/>
          <w:color w:val="auto"/>
          <w:lang w:eastAsia="pl-PL" w:bidi="ar-SA"/>
        </w:rPr>
        <w:t xml:space="preserve">II. FORMULARZ OFERTY </w:t>
      </w:r>
    </w:p>
    <w:p w:rsidR="00285538" w:rsidRPr="005B52C5" w:rsidRDefault="00285538" w:rsidP="00285538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 xml:space="preserve">I. Nazwa i adres wykonawcy </w:t>
      </w:r>
    </w:p>
    <w:p w:rsidR="00285538" w:rsidRPr="005B52C5" w:rsidRDefault="00285538" w:rsidP="00285538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</w:t>
      </w:r>
      <w:r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85538" w:rsidRPr="005B52C5" w:rsidRDefault="00285538" w:rsidP="00285538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B52C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(pieczęć adresowa zleceniobiorcy/imię/nazwisko/adres/telefon/e-mail)</w:t>
      </w:r>
    </w:p>
    <w:p w:rsidR="00285538" w:rsidRPr="005B52C5" w:rsidRDefault="00285538" w:rsidP="00285538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 xml:space="preserve">II. NIP……………………., </w:t>
      </w:r>
    </w:p>
    <w:p w:rsidR="00285538" w:rsidRPr="005B52C5" w:rsidRDefault="00285538" w:rsidP="00285538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 xml:space="preserve">    numer rachunku bankowego ......</w:t>
      </w:r>
      <w:r>
        <w:rPr>
          <w:rFonts w:cs="Times New Roman"/>
          <w:sz w:val="22"/>
          <w:szCs w:val="22"/>
        </w:rPr>
        <w:t>................</w:t>
      </w:r>
      <w:r w:rsidRPr="005B52C5">
        <w:rPr>
          <w:rFonts w:cs="Times New Roman"/>
          <w:sz w:val="22"/>
          <w:szCs w:val="22"/>
        </w:rPr>
        <w:t>...........................................................................................</w:t>
      </w:r>
    </w:p>
    <w:p w:rsidR="00285538" w:rsidRPr="005B52C5" w:rsidRDefault="00285538" w:rsidP="00285538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III. Oferuje wykonanie przedmiotu zamówienia:</w:t>
      </w:r>
    </w:p>
    <w:p w:rsidR="00285538" w:rsidRPr="005B52C5" w:rsidRDefault="00285538" w:rsidP="00285538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- w części I: za cenę netto …………………..</w:t>
      </w:r>
      <w:r>
        <w:rPr>
          <w:rFonts w:cs="Times New Roman"/>
          <w:sz w:val="22"/>
          <w:szCs w:val="22"/>
        </w:rPr>
        <w:t>….</w:t>
      </w:r>
      <w:r w:rsidRPr="005B52C5">
        <w:rPr>
          <w:rFonts w:cs="Times New Roman"/>
          <w:sz w:val="22"/>
          <w:szCs w:val="22"/>
        </w:rPr>
        <w:t>….</w:t>
      </w:r>
      <w:r>
        <w:rPr>
          <w:rFonts w:cs="Times New Roman"/>
          <w:sz w:val="22"/>
          <w:szCs w:val="22"/>
        </w:rPr>
        <w:t>,</w:t>
      </w:r>
      <w:r w:rsidRPr="005B52C5">
        <w:rPr>
          <w:rFonts w:cs="Times New Roman"/>
          <w:sz w:val="22"/>
          <w:szCs w:val="22"/>
        </w:rPr>
        <w:t xml:space="preserve"> brutto……</w:t>
      </w:r>
      <w:r>
        <w:rPr>
          <w:rFonts w:cs="Times New Roman"/>
          <w:sz w:val="22"/>
          <w:szCs w:val="22"/>
        </w:rPr>
        <w:t>…………</w:t>
      </w:r>
      <w:r w:rsidRPr="005B52C5">
        <w:rPr>
          <w:rFonts w:cs="Times New Roman"/>
          <w:sz w:val="22"/>
          <w:szCs w:val="22"/>
        </w:rPr>
        <w:t>…………………………..…</w:t>
      </w:r>
      <w:r>
        <w:rPr>
          <w:rFonts w:cs="Times New Roman"/>
          <w:sz w:val="22"/>
          <w:szCs w:val="22"/>
        </w:rPr>
        <w:t>,</w:t>
      </w:r>
      <w:r w:rsidRPr="005B52C5">
        <w:rPr>
          <w:rFonts w:cs="Times New Roman"/>
          <w:sz w:val="22"/>
          <w:szCs w:val="22"/>
        </w:rPr>
        <w:t xml:space="preserve"> (słownie)……………………………………………………</w:t>
      </w:r>
      <w:r>
        <w:rPr>
          <w:rFonts w:cs="Times New Roman"/>
          <w:sz w:val="22"/>
          <w:szCs w:val="22"/>
        </w:rPr>
        <w:t>…………</w:t>
      </w:r>
      <w:r w:rsidRPr="005B52C5">
        <w:rPr>
          <w:rFonts w:cs="Times New Roman"/>
          <w:sz w:val="22"/>
          <w:szCs w:val="22"/>
        </w:rPr>
        <w:t xml:space="preserve">…………………………………, </w:t>
      </w:r>
    </w:p>
    <w:p w:rsidR="00285538" w:rsidRPr="005B52C5" w:rsidRDefault="00285538" w:rsidP="00285538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- w częś</w:t>
      </w:r>
      <w:r>
        <w:rPr>
          <w:rFonts w:cs="Times New Roman"/>
          <w:sz w:val="22"/>
          <w:szCs w:val="22"/>
        </w:rPr>
        <w:t>ci II: za cenę netto ………………….….</w:t>
      </w:r>
      <w:r w:rsidRPr="005B52C5">
        <w:rPr>
          <w:rFonts w:cs="Times New Roman"/>
          <w:sz w:val="22"/>
          <w:szCs w:val="22"/>
        </w:rPr>
        <w:t>….</w:t>
      </w:r>
      <w:r>
        <w:rPr>
          <w:rFonts w:cs="Times New Roman"/>
          <w:sz w:val="22"/>
          <w:szCs w:val="22"/>
        </w:rPr>
        <w:t>,</w:t>
      </w:r>
      <w:r w:rsidRPr="005B52C5">
        <w:rPr>
          <w:rFonts w:cs="Times New Roman"/>
          <w:sz w:val="22"/>
          <w:szCs w:val="22"/>
        </w:rPr>
        <w:t xml:space="preserve"> brutto………………</w:t>
      </w:r>
      <w:r>
        <w:rPr>
          <w:rFonts w:cs="Times New Roman"/>
          <w:sz w:val="22"/>
          <w:szCs w:val="22"/>
        </w:rPr>
        <w:t>………..</w:t>
      </w:r>
      <w:r w:rsidRPr="005B52C5">
        <w:rPr>
          <w:rFonts w:cs="Times New Roman"/>
          <w:sz w:val="22"/>
          <w:szCs w:val="22"/>
        </w:rPr>
        <w:t>…………………… (słownie)…………………………………………………………………...…………</w:t>
      </w:r>
      <w:r>
        <w:rPr>
          <w:rFonts w:cs="Times New Roman"/>
          <w:sz w:val="22"/>
          <w:szCs w:val="22"/>
        </w:rPr>
        <w:t>……….</w:t>
      </w:r>
      <w:r w:rsidRPr="005B52C5">
        <w:rPr>
          <w:rFonts w:cs="Times New Roman"/>
          <w:sz w:val="22"/>
          <w:szCs w:val="22"/>
        </w:rPr>
        <w:t>…………,</w:t>
      </w:r>
    </w:p>
    <w:p w:rsidR="00285538" w:rsidRPr="005B52C5" w:rsidRDefault="00285538" w:rsidP="00285538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w</w:t>
      </w:r>
      <w:r w:rsidRPr="005B52C5">
        <w:rPr>
          <w:rFonts w:cs="Times New Roman"/>
          <w:sz w:val="22"/>
          <w:szCs w:val="22"/>
        </w:rPr>
        <w:t xml:space="preserve"> odpowiedzi na zapytanie ofertowe nr ……</w:t>
      </w:r>
      <w:r>
        <w:rPr>
          <w:rFonts w:cs="Times New Roman"/>
          <w:sz w:val="22"/>
          <w:szCs w:val="22"/>
        </w:rPr>
        <w:t>………………….</w:t>
      </w:r>
      <w:r w:rsidRPr="005B52C5">
        <w:rPr>
          <w:rFonts w:cs="Times New Roman"/>
          <w:sz w:val="22"/>
          <w:szCs w:val="22"/>
        </w:rPr>
        <w:t>…….. z dnia ………</w:t>
      </w:r>
      <w:r>
        <w:rPr>
          <w:rFonts w:cs="Times New Roman"/>
          <w:sz w:val="22"/>
          <w:szCs w:val="22"/>
        </w:rPr>
        <w:t>………….</w:t>
      </w:r>
      <w:r w:rsidRPr="005B52C5">
        <w:rPr>
          <w:rFonts w:cs="Times New Roman"/>
          <w:sz w:val="22"/>
          <w:szCs w:val="22"/>
        </w:rPr>
        <w:t xml:space="preserve">………, </w:t>
      </w:r>
    </w:p>
    <w:p w:rsidR="00285538" w:rsidRPr="00285538" w:rsidRDefault="00285538" w:rsidP="00285538">
      <w:pPr>
        <w:suppressAutoHyphens w:val="0"/>
        <w:spacing w:line="360" w:lineRule="auto"/>
        <w:jc w:val="both"/>
        <w:rPr>
          <w:sz w:val="23"/>
          <w:szCs w:val="23"/>
        </w:rPr>
      </w:pPr>
      <w:r w:rsidRPr="005B52C5">
        <w:rPr>
          <w:rFonts w:ascii="Times New Roman" w:hAnsi="Times New Roman" w:cs="Times New Roman"/>
          <w:b/>
          <w:sz w:val="22"/>
          <w:szCs w:val="22"/>
        </w:rPr>
        <w:t xml:space="preserve">dotyczące </w:t>
      </w:r>
      <w:r w:rsidRPr="00285538">
        <w:rPr>
          <w:rFonts w:ascii="Times New Roman" w:hAnsi="Times New Roman" w:cs="Times New Roman"/>
          <w:b/>
          <w:sz w:val="22"/>
          <w:szCs w:val="22"/>
        </w:rPr>
        <w:t xml:space="preserve">zorganizowania i przeprowadzenia warsztatów edukacyjnych dla pracowników systemu wspierania rodziny i pieczy zastępczej, z zakresu podstaw prawnych pieczy zastępczej oraz metod i narzędzi stosowanych w pracy z rodzinami w ramach projektu „Pomorskie dzieciom” współfinansowanego z Europejskiego Funduszu Społecznego w ramach Regionalnego Programu Operacyjnego Województwa Pomorskiego na lata 2014-2020, </w:t>
      </w:r>
      <w:proofErr w:type="spellStart"/>
      <w:r w:rsidRPr="00285538">
        <w:rPr>
          <w:rFonts w:ascii="Times New Roman" w:hAnsi="Times New Roman" w:cs="Times New Roman"/>
          <w:b/>
          <w:sz w:val="22"/>
          <w:szCs w:val="22"/>
        </w:rPr>
        <w:t>Poddziałanie</w:t>
      </w:r>
      <w:proofErr w:type="spellEnd"/>
      <w:r w:rsidRPr="00285538">
        <w:rPr>
          <w:rFonts w:ascii="Times New Roman" w:hAnsi="Times New Roman" w:cs="Times New Roman"/>
          <w:b/>
          <w:sz w:val="22"/>
          <w:szCs w:val="22"/>
        </w:rPr>
        <w:t xml:space="preserve"> 6.2.2.Rozwój usług społecznych.</w:t>
      </w:r>
    </w:p>
    <w:p w:rsidR="00285538" w:rsidRDefault="00285538" w:rsidP="00285538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b/>
        </w:rPr>
      </w:pPr>
      <w:r w:rsidRPr="005B52C5">
        <w:rPr>
          <w:rFonts w:ascii="Times New Roman" w:hAnsi="Times New Roman"/>
          <w:b/>
        </w:rPr>
        <w:t xml:space="preserve">Zobowiązuje się do wykonania zamówienia na przeprowadzenie warsztatów </w:t>
      </w:r>
      <w:r w:rsidRPr="005B52C5">
        <w:rPr>
          <w:rFonts w:ascii="Times New Roman" w:hAnsi="Times New Roman"/>
          <w:b/>
        </w:rPr>
        <w:br/>
        <w:t>w częściach ……………………………. na niżej wymienionych warunkach:</w:t>
      </w:r>
    </w:p>
    <w:p w:rsidR="00285538" w:rsidRDefault="00285538" w:rsidP="00285538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b/>
        </w:rPr>
      </w:pPr>
    </w:p>
    <w:p w:rsidR="00285538" w:rsidRDefault="00285538" w:rsidP="00285538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b/>
        </w:rPr>
      </w:pPr>
    </w:p>
    <w:p w:rsidR="00285538" w:rsidRDefault="00285538" w:rsidP="00285538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b/>
        </w:rPr>
      </w:pPr>
    </w:p>
    <w:p w:rsidR="00285538" w:rsidRDefault="00285538" w:rsidP="00285538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b/>
        </w:rPr>
      </w:pPr>
    </w:p>
    <w:p w:rsidR="00285538" w:rsidRDefault="00285538" w:rsidP="00285538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b/>
        </w:rPr>
      </w:pPr>
    </w:p>
    <w:p w:rsidR="00C65813" w:rsidRDefault="00C65813" w:rsidP="00285538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b/>
        </w:rPr>
      </w:pPr>
    </w:p>
    <w:p w:rsidR="00BF164F" w:rsidRPr="005B52C5" w:rsidRDefault="00BF164F" w:rsidP="00285538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b/>
        </w:rPr>
      </w:pPr>
    </w:p>
    <w:p w:rsidR="00AA7B15" w:rsidRPr="00616FB6" w:rsidRDefault="00AA7B15" w:rsidP="009B2935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tbl>
      <w:tblPr>
        <w:tblpPr w:leftFromText="141" w:rightFromText="141" w:vertAnchor="text" w:horzAnchor="margin" w:tblpXSpec="center" w:tblpYSpec="inside"/>
        <w:tblW w:w="117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50"/>
        <w:gridCol w:w="1826"/>
        <w:gridCol w:w="1825"/>
        <w:gridCol w:w="1372"/>
        <w:gridCol w:w="1257"/>
        <w:gridCol w:w="1320"/>
        <w:gridCol w:w="1679"/>
        <w:gridCol w:w="1737"/>
      </w:tblGrid>
      <w:tr w:rsidR="00AA7B15" w:rsidRPr="00522B5E" w:rsidTr="00B06ABB">
        <w:tc>
          <w:tcPr>
            <w:tcW w:w="0" w:type="auto"/>
            <w:vAlign w:val="center"/>
          </w:tcPr>
          <w:p w:rsidR="00AA7B15" w:rsidRPr="00BF164F" w:rsidRDefault="00AA7B15" w:rsidP="00BF164F">
            <w:pPr>
              <w:pStyle w:val="WW-Domylnie"/>
              <w:rPr>
                <w:rFonts w:cs="Times New Roman"/>
                <w:b/>
                <w:color w:val="auto"/>
                <w:sz w:val="16"/>
                <w:szCs w:val="16"/>
                <w:lang w:val="en-US"/>
              </w:rPr>
            </w:pPr>
            <w:r w:rsidRPr="00BF164F">
              <w:rPr>
                <w:rFonts w:cs="Times New Roman"/>
                <w:b/>
                <w:color w:val="auto"/>
                <w:sz w:val="16"/>
                <w:szCs w:val="16"/>
                <w:lang w:val="en-US"/>
              </w:rPr>
              <w:lastRenderedPageBreak/>
              <w:t>CZĘŚĆ</w:t>
            </w:r>
          </w:p>
        </w:tc>
        <w:tc>
          <w:tcPr>
            <w:tcW w:w="0" w:type="auto"/>
            <w:vAlign w:val="center"/>
          </w:tcPr>
          <w:p w:rsidR="00AA7B15" w:rsidRPr="00BF164F" w:rsidRDefault="00AA7B15" w:rsidP="00B06ABB">
            <w:pPr>
              <w:pStyle w:val="WW-Domylnie"/>
              <w:jc w:val="center"/>
              <w:rPr>
                <w:rFonts w:cs="Times New Roman"/>
                <w:b/>
                <w:color w:val="auto"/>
                <w:sz w:val="16"/>
                <w:szCs w:val="16"/>
                <w:lang w:val="en-US"/>
              </w:rPr>
            </w:pPr>
            <w:r w:rsidRPr="00BF164F">
              <w:rPr>
                <w:rFonts w:cs="Times New Roman"/>
                <w:b/>
                <w:color w:val="auto"/>
                <w:sz w:val="16"/>
                <w:szCs w:val="16"/>
                <w:lang w:val="en-US"/>
              </w:rPr>
              <w:t>NAZWA ZAJĘĆ</w:t>
            </w:r>
          </w:p>
        </w:tc>
        <w:tc>
          <w:tcPr>
            <w:tcW w:w="0" w:type="auto"/>
            <w:vAlign w:val="center"/>
          </w:tcPr>
          <w:p w:rsidR="00AA7B15" w:rsidRPr="00BF164F" w:rsidRDefault="00AA7B15" w:rsidP="00B06ABB">
            <w:pPr>
              <w:pStyle w:val="WW-Domylnie"/>
              <w:jc w:val="center"/>
              <w:rPr>
                <w:rFonts w:cs="Times New Roman"/>
                <w:b/>
                <w:color w:val="auto"/>
                <w:sz w:val="16"/>
                <w:szCs w:val="16"/>
                <w:lang w:val="en-US"/>
              </w:rPr>
            </w:pPr>
            <w:r w:rsidRPr="00BF164F">
              <w:rPr>
                <w:rFonts w:cs="Times New Roman"/>
                <w:b/>
                <w:color w:val="auto"/>
                <w:sz w:val="16"/>
                <w:szCs w:val="16"/>
                <w:lang w:val="en-US"/>
              </w:rPr>
              <w:t>LICZBA UCZESTNIKÓW/</w:t>
            </w:r>
          </w:p>
          <w:p w:rsidR="00AA7B15" w:rsidRPr="00BF164F" w:rsidRDefault="00AA7B15" w:rsidP="00B06ABB">
            <w:pPr>
              <w:pStyle w:val="WW-Domylnie"/>
              <w:jc w:val="center"/>
              <w:rPr>
                <w:rFonts w:cs="Times New Roman"/>
                <w:b/>
                <w:color w:val="auto"/>
                <w:sz w:val="16"/>
                <w:szCs w:val="16"/>
                <w:lang w:val="en-US"/>
              </w:rPr>
            </w:pPr>
            <w:r w:rsidRPr="00BF164F">
              <w:rPr>
                <w:rFonts w:cs="Times New Roman"/>
                <w:b/>
                <w:color w:val="auto"/>
                <w:sz w:val="16"/>
                <w:szCs w:val="16"/>
                <w:lang w:val="en-US"/>
              </w:rPr>
              <w:t>MIEJSCE ZAJĘĆ</w:t>
            </w:r>
          </w:p>
        </w:tc>
        <w:tc>
          <w:tcPr>
            <w:tcW w:w="0" w:type="auto"/>
            <w:vAlign w:val="center"/>
          </w:tcPr>
          <w:p w:rsidR="00AA7B15" w:rsidRPr="00BF164F" w:rsidRDefault="00AA7B15" w:rsidP="00B06ABB">
            <w:pPr>
              <w:pStyle w:val="WW-Domylnie"/>
              <w:jc w:val="center"/>
              <w:rPr>
                <w:rFonts w:cs="Times New Roman"/>
                <w:b/>
                <w:color w:val="auto"/>
                <w:sz w:val="16"/>
                <w:szCs w:val="16"/>
              </w:rPr>
            </w:pPr>
            <w:r w:rsidRPr="00BF164F">
              <w:rPr>
                <w:rFonts w:cs="Times New Roman"/>
                <w:b/>
                <w:color w:val="auto"/>
                <w:sz w:val="16"/>
                <w:szCs w:val="16"/>
              </w:rPr>
              <w:t xml:space="preserve">CENA NETTO ZA 1 H ZEGAROWĄ ZAJĘĆ </w:t>
            </w:r>
            <w:r w:rsidRPr="00BF164F">
              <w:rPr>
                <w:rFonts w:cs="Times New Roman"/>
                <w:b/>
                <w:color w:val="auto"/>
                <w:sz w:val="16"/>
                <w:szCs w:val="16"/>
              </w:rPr>
              <w:br/>
              <w:t>W ZŁ</w:t>
            </w:r>
          </w:p>
        </w:tc>
        <w:tc>
          <w:tcPr>
            <w:tcW w:w="0" w:type="auto"/>
            <w:vAlign w:val="center"/>
          </w:tcPr>
          <w:p w:rsidR="00AA7B15" w:rsidRPr="00BF164F" w:rsidRDefault="00AA7B15" w:rsidP="00B06ABB">
            <w:pPr>
              <w:pStyle w:val="WW-Domylnie"/>
              <w:jc w:val="center"/>
              <w:rPr>
                <w:rFonts w:cs="Times New Roman"/>
                <w:b/>
                <w:color w:val="auto"/>
                <w:sz w:val="16"/>
                <w:szCs w:val="16"/>
              </w:rPr>
            </w:pPr>
            <w:r w:rsidRPr="00BF164F">
              <w:rPr>
                <w:rFonts w:cs="Times New Roman"/>
                <w:b/>
                <w:color w:val="auto"/>
                <w:sz w:val="16"/>
                <w:szCs w:val="16"/>
              </w:rPr>
              <w:t>CENA BRUTTO ZA</w:t>
            </w:r>
          </w:p>
          <w:p w:rsidR="00AA7B15" w:rsidRPr="00BF164F" w:rsidRDefault="00AA7B15" w:rsidP="00B06ABB">
            <w:pPr>
              <w:pStyle w:val="WW-Domylnie"/>
              <w:jc w:val="center"/>
              <w:rPr>
                <w:rFonts w:cs="Times New Roman"/>
                <w:b/>
                <w:color w:val="auto"/>
                <w:sz w:val="16"/>
                <w:szCs w:val="16"/>
              </w:rPr>
            </w:pPr>
            <w:r w:rsidRPr="00BF164F">
              <w:rPr>
                <w:rFonts w:cs="Times New Roman"/>
                <w:b/>
                <w:color w:val="auto"/>
                <w:sz w:val="16"/>
                <w:szCs w:val="16"/>
              </w:rPr>
              <w:t>1 H ZEGAROWĄ ZAJĘĆ</w:t>
            </w:r>
            <w:r w:rsidRPr="00BF164F">
              <w:rPr>
                <w:rFonts w:cs="Times New Roman"/>
                <w:b/>
                <w:color w:val="auto"/>
                <w:sz w:val="16"/>
                <w:szCs w:val="16"/>
              </w:rPr>
              <w:br/>
              <w:t>W ZŁ</w:t>
            </w:r>
          </w:p>
        </w:tc>
        <w:tc>
          <w:tcPr>
            <w:tcW w:w="0" w:type="auto"/>
            <w:vAlign w:val="center"/>
          </w:tcPr>
          <w:p w:rsidR="00AA7B15" w:rsidRPr="00BF164F" w:rsidRDefault="00AA7B15" w:rsidP="00B06ABB">
            <w:pPr>
              <w:pStyle w:val="WW-Domylnie"/>
              <w:jc w:val="center"/>
              <w:rPr>
                <w:rFonts w:cs="Times New Roman"/>
                <w:b/>
                <w:color w:val="auto"/>
                <w:sz w:val="16"/>
                <w:szCs w:val="16"/>
              </w:rPr>
            </w:pPr>
            <w:r w:rsidRPr="00BF164F">
              <w:rPr>
                <w:rFonts w:cs="Times New Roman"/>
                <w:b/>
                <w:bCs/>
                <w:color w:val="auto"/>
                <w:sz w:val="16"/>
                <w:szCs w:val="16"/>
              </w:rPr>
              <w:t>Zastosowana stawka podatku VAT lub zwolnienie</w:t>
            </w:r>
          </w:p>
        </w:tc>
        <w:tc>
          <w:tcPr>
            <w:tcW w:w="0" w:type="auto"/>
            <w:vAlign w:val="center"/>
          </w:tcPr>
          <w:p w:rsidR="00AA7B15" w:rsidRPr="00BF164F" w:rsidRDefault="00AA7B15" w:rsidP="00B06ABB">
            <w:pPr>
              <w:pStyle w:val="WW-Domylnie"/>
              <w:jc w:val="center"/>
              <w:rPr>
                <w:rFonts w:cs="Times New Roman"/>
                <w:b/>
                <w:color w:val="auto"/>
                <w:sz w:val="16"/>
                <w:szCs w:val="16"/>
              </w:rPr>
            </w:pPr>
            <w:r w:rsidRPr="00BF164F">
              <w:rPr>
                <w:rFonts w:cs="Times New Roman"/>
                <w:b/>
                <w:color w:val="auto"/>
                <w:sz w:val="16"/>
                <w:szCs w:val="16"/>
              </w:rPr>
              <w:t xml:space="preserve">CENA NETTO ZA CAŁOŚĆ (5H ZEGAROWYCH) </w:t>
            </w:r>
            <w:r w:rsidRPr="00BF164F">
              <w:rPr>
                <w:rFonts w:cs="Times New Roman"/>
                <w:b/>
                <w:color w:val="auto"/>
                <w:sz w:val="16"/>
                <w:szCs w:val="16"/>
              </w:rPr>
              <w:br/>
              <w:t>W ZŁ</w:t>
            </w:r>
          </w:p>
        </w:tc>
        <w:tc>
          <w:tcPr>
            <w:tcW w:w="0" w:type="auto"/>
            <w:vAlign w:val="center"/>
          </w:tcPr>
          <w:p w:rsidR="00AA7B15" w:rsidRPr="00BF164F" w:rsidRDefault="00AA7B15" w:rsidP="00B06ABB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BF164F"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eastAsia="en-US" w:bidi="ar-SA"/>
              </w:rPr>
              <w:t xml:space="preserve">CENA BRUTTO ZA CAŁOŚĆ (5 GODZIN ZEGAROWYCH) </w:t>
            </w:r>
            <w:r w:rsidRPr="00BF164F"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eastAsia="en-US" w:bidi="ar-SA"/>
              </w:rPr>
              <w:br/>
              <w:t>W ZŁ</w:t>
            </w:r>
          </w:p>
        </w:tc>
      </w:tr>
      <w:tr w:rsidR="00AA7B15" w:rsidRPr="00522B5E" w:rsidTr="00B06ABB">
        <w:trPr>
          <w:trHeight w:val="3886"/>
        </w:trPr>
        <w:tc>
          <w:tcPr>
            <w:tcW w:w="0" w:type="auto"/>
            <w:vAlign w:val="center"/>
          </w:tcPr>
          <w:p w:rsidR="00AA7B15" w:rsidRPr="00BF164F" w:rsidRDefault="00AA7B15" w:rsidP="00B06ABB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eastAsia="en-US" w:bidi="ar-SA"/>
              </w:rPr>
            </w:pPr>
          </w:p>
          <w:p w:rsidR="00AA7B15" w:rsidRPr="00BF164F" w:rsidRDefault="00AA7B15" w:rsidP="00B06ABB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eastAsia="en-US" w:bidi="ar-SA"/>
              </w:rPr>
            </w:pPr>
          </w:p>
          <w:p w:rsidR="00AA7B15" w:rsidRPr="00BF164F" w:rsidRDefault="00AA7B15" w:rsidP="00B06ABB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eastAsia="en-US" w:bidi="ar-SA"/>
              </w:rPr>
            </w:pPr>
          </w:p>
          <w:p w:rsidR="00AA7B15" w:rsidRPr="00BF164F" w:rsidRDefault="00AA7B15" w:rsidP="00B06ABB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BF164F">
              <w:rPr>
                <w:rFonts w:ascii="Times New Roman" w:hAnsi="Times New Roman" w:cs="Times New Roman"/>
                <w:color w:val="auto"/>
                <w:sz w:val="16"/>
                <w:szCs w:val="16"/>
                <w:lang w:eastAsia="en-US" w:bidi="ar-SA"/>
              </w:rPr>
              <w:t>I</w:t>
            </w:r>
          </w:p>
        </w:tc>
        <w:tc>
          <w:tcPr>
            <w:tcW w:w="0" w:type="auto"/>
            <w:vAlign w:val="center"/>
          </w:tcPr>
          <w:p w:rsidR="00AA7B15" w:rsidRPr="00BF164F" w:rsidRDefault="00AA7B15" w:rsidP="00B06ABB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BF164F">
              <w:rPr>
                <w:rFonts w:ascii="Times New Roman" w:hAnsi="Times New Roman" w:cs="Times New Roman"/>
                <w:color w:val="auto"/>
                <w:sz w:val="16"/>
                <w:szCs w:val="16"/>
                <w:lang w:eastAsia="en-US" w:bidi="ar-SA"/>
              </w:rPr>
              <w:t>Warsztaty edukacyjne dla pracowników systemu wspierania rodziny i pieczy zastępczej z zakresu podstaw prawnych pieczy zastępczej</w:t>
            </w:r>
          </w:p>
        </w:tc>
        <w:tc>
          <w:tcPr>
            <w:tcW w:w="0" w:type="auto"/>
            <w:vAlign w:val="center"/>
          </w:tcPr>
          <w:p w:rsidR="00AA7B15" w:rsidRPr="00BF164F" w:rsidRDefault="00AA7B15" w:rsidP="00B06ABB">
            <w:pPr>
              <w:pStyle w:val="WW-Domylnie"/>
              <w:jc w:val="center"/>
              <w:rPr>
                <w:rFonts w:cs="Times New Roman"/>
                <w:sz w:val="16"/>
                <w:szCs w:val="16"/>
              </w:rPr>
            </w:pPr>
          </w:p>
          <w:p w:rsidR="00AA7B15" w:rsidRPr="00BF164F" w:rsidRDefault="00AA7B15" w:rsidP="00B06ABB">
            <w:pPr>
              <w:pStyle w:val="WW-Domylnie"/>
              <w:jc w:val="center"/>
              <w:rPr>
                <w:sz w:val="16"/>
                <w:szCs w:val="16"/>
              </w:rPr>
            </w:pPr>
            <w:r w:rsidRPr="00BF164F">
              <w:rPr>
                <w:sz w:val="16"/>
                <w:szCs w:val="16"/>
              </w:rPr>
              <w:t>do 7 osób-  pracowników systemu wspieran</w:t>
            </w:r>
            <w:r w:rsidR="00F52D59" w:rsidRPr="00BF164F">
              <w:rPr>
                <w:sz w:val="16"/>
                <w:szCs w:val="16"/>
              </w:rPr>
              <w:t xml:space="preserve">ia rodziny i pieczy zastępczej </w:t>
            </w:r>
            <w:r w:rsidRPr="00BF164F">
              <w:rPr>
                <w:sz w:val="16"/>
                <w:szCs w:val="16"/>
              </w:rPr>
              <w:t>- Bytów</w:t>
            </w:r>
          </w:p>
          <w:p w:rsidR="00AA7B15" w:rsidRPr="00BF164F" w:rsidRDefault="00AA7B15" w:rsidP="00B06ABB">
            <w:pPr>
              <w:pStyle w:val="WW-Domylnie"/>
              <w:rPr>
                <w:sz w:val="16"/>
                <w:szCs w:val="16"/>
              </w:rPr>
            </w:pPr>
          </w:p>
          <w:p w:rsidR="00AA7B15" w:rsidRPr="00BF164F" w:rsidRDefault="00AA7B15" w:rsidP="00B06ABB">
            <w:pPr>
              <w:pStyle w:val="WW-Domylnie"/>
              <w:rPr>
                <w:sz w:val="16"/>
                <w:szCs w:val="16"/>
              </w:rPr>
            </w:pPr>
          </w:p>
          <w:p w:rsidR="00AA7B15" w:rsidRPr="00BF164F" w:rsidRDefault="00AA7B15" w:rsidP="00B06ABB">
            <w:pPr>
              <w:pStyle w:val="WW-Domylnie"/>
              <w:jc w:val="center"/>
              <w:rPr>
                <w:rFonts w:cs="Times New Roman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A7B15" w:rsidRPr="00BF164F" w:rsidRDefault="00AA7B15" w:rsidP="00B06ABB">
            <w:pPr>
              <w:pStyle w:val="WW-Domylnie"/>
              <w:jc w:val="center"/>
              <w:rPr>
                <w:rFonts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A7B15" w:rsidRPr="00BF164F" w:rsidRDefault="00AA7B15" w:rsidP="00B06ABB">
            <w:pPr>
              <w:pStyle w:val="WW-Domylnie"/>
              <w:jc w:val="center"/>
              <w:rPr>
                <w:rFonts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A7B15" w:rsidRPr="00BF164F" w:rsidRDefault="00AA7B15" w:rsidP="00B06ABB">
            <w:pPr>
              <w:pStyle w:val="WW-Domylnie"/>
              <w:jc w:val="center"/>
              <w:rPr>
                <w:rFonts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A7B15" w:rsidRPr="00BF164F" w:rsidRDefault="00AA7B15" w:rsidP="00B06ABB">
            <w:pPr>
              <w:pStyle w:val="WW-Domylnie"/>
              <w:jc w:val="center"/>
              <w:rPr>
                <w:rFonts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A7B15" w:rsidRPr="00BF164F" w:rsidRDefault="00AA7B15" w:rsidP="00B06ABB">
            <w:pPr>
              <w:suppressAutoHyphens w:val="0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eastAsia="en-US" w:bidi="ar-SA"/>
              </w:rPr>
            </w:pPr>
          </w:p>
        </w:tc>
      </w:tr>
      <w:tr w:rsidR="00AA7B15" w:rsidRPr="00522B5E" w:rsidTr="00B06ABB">
        <w:trPr>
          <w:trHeight w:val="3589"/>
        </w:trPr>
        <w:tc>
          <w:tcPr>
            <w:tcW w:w="0" w:type="auto"/>
            <w:vAlign w:val="center"/>
          </w:tcPr>
          <w:p w:rsidR="00AA7B15" w:rsidRPr="00BF164F" w:rsidRDefault="00AA7B15" w:rsidP="00B06ABB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eastAsia="en-US" w:bidi="ar-SA"/>
              </w:rPr>
            </w:pPr>
          </w:p>
          <w:p w:rsidR="00AA7B15" w:rsidRPr="00BF164F" w:rsidRDefault="00AA7B15" w:rsidP="00B06ABB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BF164F">
              <w:rPr>
                <w:rFonts w:ascii="Times New Roman" w:hAnsi="Times New Roman" w:cs="Times New Roman"/>
                <w:color w:val="auto"/>
                <w:sz w:val="16"/>
                <w:szCs w:val="16"/>
                <w:lang w:eastAsia="en-US" w:bidi="ar-SA"/>
              </w:rPr>
              <w:t>II</w:t>
            </w:r>
          </w:p>
        </w:tc>
        <w:tc>
          <w:tcPr>
            <w:tcW w:w="0" w:type="auto"/>
            <w:vAlign w:val="center"/>
          </w:tcPr>
          <w:p w:rsidR="00AA7B15" w:rsidRPr="00BF164F" w:rsidRDefault="00AA7B15" w:rsidP="00B06ABB">
            <w:pPr>
              <w:suppressAutoHyphens w:val="0"/>
              <w:spacing w:after="20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BF164F">
              <w:rPr>
                <w:rFonts w:ascii="Times New Roman" w:hAnsi="Times New Roman" w:cs="Times New Roman"/>
                <w:color w:val="auto"/>
                <w:sz w:val="16"/>
                <w:szCs w:val="16"/>
                <w:lang w:eastAsia="en-US" w:bidi="ar-SA"/>
              </w:rPr>
              <w:t>Warsztaty edukacyjne dla pracowników systemu wspierania rodziny i pieczy zastępczej z zakresu metod i narzędzi stosowanych w pracy z rodzinami</w:t>
            </w:r>
          </w:p>
        </w:tc>
        <w:tc>
          <w:tcPr>
            <w:tcW w:w="0" w:type="auto"/>
            <w:vAlign w:val="center"/>
          </w:tcPr>
          <w:p w:rsidR="00AA7B15" w:rsidRPr="00BF164F" w:rsidRDefault="00AA7B15" w:rsidP="00F52D59">
            <w:pPr>
              <w:pStyle w:val="WW-Domylnie"/>
              <w:jc w:val="center"/>
              <w:rPr>
                <w:sz w:val="16"/>
                <w:szCs w:val="16"/>
              </w:rPr>
            </w:pPr>
            <w:r w:rsidRPr="00BF164F">
              <w:rPr>
                <w:sz w:val="16"/>
                <w:szCs w:val="16"/>
              </w:rPr>
              <w:t>do 7 osób-  pracowników systemu wspierania rodziny i pieczy zastępczej - Bytów</w:t>
            </w:r>
          </w:p>
        </w:tc>
        <w:tc>
          <w:tcPr>
            <w:tcW w:w="0" w:type="auto"/>
            <w:vAlign w:val="center"/>
          </w:tcPr>
          <w:p w:rsidR="00AA7B15" w:rsidRPr="00BF164F" w:rsidRDefault="00AA7B15" w:rsidP="00B06ABB">
            <w:pPr>
              <w:suppressAutoHyphens w:val="0"/>
              <w:spacing w:after="200"/>
              <w:jc w:val="center"/>
              <w:rPr>
                <w:rFonts w:ascii="Calibri" w:hAnsi="Calibri" w:cs="Times New Roman"/>
                <w:b/>
                <w:color w:val="auto"/>
                <w:sz w:val="16"/>
                <w:szCs w:val="16"/>
                <w:lang w:eastAsia="en-US" w:bidi="ar-SA"/>
              </w:rPr>
            </w:pPr>
          </w:p>
        </w:tc>
        <w:tc>
          <w:tcPr>
            <w:tcW w:w="0" w:type="auto"/>
            <w:vAlign w:val="center"/>
          </w:tcPr>
          <w:p w:rsidR="00AA7B15" w:rsidRPr="00BF164F" w:rsidRDefault="00AA7B15" w:rsidP="00B06ABB">
            <w:pPr>
              <w:suppressAutoHyphens w:val="0"/>
              <w:spacing w:after="200"/>
              <w:jc w:val="center"/>
              <w:rPr>
                <w:rFonts w:ascii="Calibri" w:hAnsi="Calibri" w:cs="Times New Roman"/>
                <w:color w:val="auto"/>
                <w:sz w:val="16"/>
                <w:szCs w:val="16"/>
                <w:lang w:eastAsia="en-US" w:bidi="ar-SA"/>
              </w:rPr>
            </w:pPr>
          </w:p>
        </w:tc>
        <w:tc>
          <w:tcPr>
            <w:tcW w:w="0" w:type="auto"/>
            <w:vAlign w:val="center"/>
          </w:tcPr>
          <w:p w:rsidR="00AA7B15" w:rsidRPr="00BF164F" w:rsidRDefault="00AA7B15" w:rsidP="00B06ABB">
            <w:pPr>
              <w:suppressAutoHyphens w:val="0"/>
              <w:spacing w:after="200"/>
              <w:jc w:val="center"/>
              <w:rPr>
                <w:rFonts w:ascii="Calibri" w:hAnsi="Calibri" w:cs="Times New Roman"/>
                <w:b/>
                <w:color w:val="auto"/>
                <w:sz w:val="16"/>
                <w:szCs w:val="16"/>
                <w:lang w:eastAsia="en-US" w:bidi="ar-SA"/>
              </w:rPr>
            </w:pPr>
          </w:p>
        </w:tc>
        <w:tc>
          <w:tcPr>
            <w:tcW w:w="0" w:type="auto"/>
            <w:vAlign w:val="center"/>
          </w:tcPr>
          <w:p w:rsidR="00AA7B15" w:rsidRPr="00BF164F" w:rsidRDefault="00AA7B15" w:rsidP="00B06ABB">
            <w:pPr>
              <w:suppressAutoHyphens w:val="0"/>
              <w:spacing w:after="200"/>
              <w:jc w:val="center"/>
              <w:rPr>
                <w:rFonts w:ascii="Calibri" w:hAnsi="Calibri" w:cs="Times New Roman"/>
                <w:color w:val="auto"/>
                <w:sz w:val="16"/>
                <w:szCs w:val="16"/>
                <w:lang w:eastAsia="en-US" w:bidi="ar-SA"/>
              </w:rPr>
            </w:pPr>
          </w:p>
        </w:tc>
        <w:tc>
          <w:tcPr>
            <w:tcW w:w="0" w:type="auto"/>
            <w:vAlign w:val="center"/>
          </w:tcPr>
          <w:p w:rsidR="00AA7B15" w:rsidRPr="00BF164F" w:rsidRDefault="00AA7B15" w:rsidP="00B06ABB">
            <w:pPr>
              <w:suppressAutoHyphens w:val="0"/>
              <w:spacing w:after="200" w:line="276" w:lineRule="auto"/>
              <w:jc w:val="center"/>
              <w:rPr>
                <w:rFonts w:ascii="Calibri" w:hAnsi="Calibri" w:cs="Times New Roman"/>
                <w:b/>
                <w:color w:val="auto"/>
                <w:sz w:val="16"/>
                <w:szCs w:val="16"/>
                <w:lang w:eastAsia="en-US" w:bidi="ar-SA"/>
              </w:rPr>
            </w:pPr>
          </w:p>
        </w:tc>
      </w:tr>
    </w:tbl>
    <w:p w:rsidR="00B06ABB" w:rsidRPr="006B38C1" w:rsidRDefault="00B06ABB" w:rsidP="00B06ABB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6B38C1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Oświadczam, że zapoznałem się z warunkami określonymi w zapytaniu ofertowym na przeprowadzenie ww. warsztatów oraz je w pełni akceptuję. </w:t>
      </w:r>
    </w:p>
    <w:p w:rsidR="00B06ABB" w:rsidRPr="006B38C1" w:rsidRDefault="00B06ABB" w:rsidP="00B06ABB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sz w:val="22"/>
          <w:szCs w:val="22"/>
        </w:rPr>
      </w:pPr>
      <w:r w:rsidRPr="006B38C1">
        <w:rPr>
          <w:rFonts w:ascii="Times New Roman" w:hAnsi="Times New Roman"/>
          <w:sz w:val="22"/>
          <w:szCs w:val="22"/>
        </w:rPr>
        <w:t xml:space="preserve">Oświadczam, że wyrażam zgodę na przetwarzanie moich danych osobowych. </w:t>
      </w:r>
    </w:p>
    <w:p w:rsidR="00B06ABB" w:rsidRPr="006B38C1" w:rsidRDefault="00B06ABB" w:rsidP="00B06AB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IV. Oświadczam, że zapoznałem się z opisem przedmiotu zamówienia i nie wnoszę do niego zastrzeżeń.</w:t>
      </w:r>
    </w:p>
    <w:p w:rsidR="00B06ABB" w:rsidRPr="006B38C1" w:rsidRDefault="00B06ABB" w:rsidP="00B06AB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 xml:space="preserve">V. Udzielam gwarancji </w:t>
      </w:r>
      <w:r w:rsidR="00F66BB3">
        <w:rPr>
          <w:rFonts w:cs="Times New Roman"/>
          <w:sz w:val="22"/>
          <w:szCs w:val="22"/>
        </w:rPr>
        <w:t>: NIE DOTYCZY</w:t>
      </w:r>
    </w:p>
    <w:p w:rsidR="00B06ABB" w:rsidRPr="006B38C1" w:rsidRDefault="00B06ABB" w:rsidP="00B06AB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VI. Potwierdzam termin realizacji zamówienia do dnia ………………………………………</w:t>
      </w:r>
    </w:p>
    <w:p w:rsidR="00B06ABB" w:rsidRPr="006B38C1" w:rsidRDefault="00B06ABB" w:rsidP="00B06AB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VII. Wyrażam zgodę na warunki płatności określone w zapytaniu cenowym.</w:t>
      </w:r>
    </w:p>
    <w:p w:rsidR="00C65813" w:rsidRDefault="00B06ABB" w:rsidP="00B06AB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 xml:space="preserve">VIII. Potwierdzam pozostałe warunki realizacji przedmiotu zamówienia, wymienione </w:t>
      </w:r>
      <w:r w:rsidRPr="006B38C1">
        <w:rPr>
          <w:rFonts w:cs="Times New Roman"/>
          <w:sz w:val="22"/>
          <w:szCs w:val="22"/>
        </w:rPr>
        <w:br/>
        <w:t xml:space="preserve">w zapytaniu ofertowym. </w:t>
      </w:r>
    </w:p>
    <w:p w:rsidR="00C65813" w:rsidRDefault="00C65813" w:rsidP="00B06AB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521198" w:rsidRDefault="00521198" w:rsidP="00521198">
      <w:pPr>
        <w:suppressAutoHyphens w:val="0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>………………………………..</w:t>
      </w: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</w:t>
      </w:r>
    </w:p>
    <w:p w:rsidR="00B06ABB" w:rsidRPr="00C65813" w:rsidRDefault="00521198" w:rsidP="00C65813">
      <w:pPr>
        <w:suppressAutoHyphens w:val="0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</w:t>
      </w: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miejscowość i data                                                                                                     </w:t>
      </w:r>
    </w:p>
    <w:p w:rsidR="00B06ABB" w:rsidRDefault="00B06ABB" w:rsidP="00B06ABB">
      <w:pPr>
        <w:suppressAutoHyphens w:val="0"/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A38D7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                                                                …………………………………………………</w:t>
      </w:r>
    </w:p>
    <w:p w:rsidR="00B06ABB" w:rsidRPr="00521198" w:rsidRDefault="00521198" w:rsidP="00B06ABB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Czytelny podpis (w przypadku parafki pieczątka imienna) </w:t>
      </w:r>
    </w:p>
    <w:p w:rsidR="00AA7B15" w:rsidRPr="005458DB" w:rsidRDefault="00521198" w:rsidP="005458DB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upoważnionego przedstawiciela wykonawcy</w:t>
      </w:r>
    </w:p>
    <w:p w:rsidR="00AA7B15" w:rsidRPr="00572FE4" w:rsidRDefault="00AA7B15" w:rsidP="00DD4F3F">
      <w:pPr>
        <w:suppressAutoHyphens w:val="0"/>
        <w:jc w:val="right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 w:cs="Times New Roman"/>
          <w:bCs/>
          <w:i/>
          <w:color w:val="auto"/>
          <w:lang w:eastAsia="en-US" w:bidi="ar-SA"/>
        </w:rPr>
        <w:lastRenderedPageBreak/>
        <w:t xml:space="preserve">   </w:t>
      </w:r>
      <w:r w:rsidRPr="00616FB6">
        <w:rPr>
          <w:rFonts w:ascii="Times New Roman" w:hAnsi="Times New Roman" w:cs="Times New Roman"/>
          <w:bCs/>
          <w:i/>
          <w:color w:val="auto"/>
          <w:lang w:eastAsia="en-US" w:bidi="ar-SA"/>
        </w:rPr>
        <w:t>Załącznik nr 2 do zapytania ofertowego</w:t>
      </w:r>
    </w:p>
    <w:p w:rsidR="00C65813" w:rsidRDefault="00C65813" w:rsidP="00572FE4">
      <w:pPr>
        <w:spacing w:after="100" w:afterAutospacing="1"/>
        <w:rPr>
          <w:rFonts w:ascii="Times New Roman" w:hAnsi="Times New Roman" w:cs="Times New Roman"/>
          <w:bCs/>
          <w:i/>
          <w:color w:val="auto"/>
          <w:lang w:eastAsia="ar-SA" w:bidi="ar-SA"/>
        </w:rPr>
      </w:pPr>
    </w:p>
    <w:p w:rsidR="00AA7B15" w:rsidRPr="00616FB6" w:rsidRDefault="00AA7B15" w:rsidP="00572FE4">
      <w:pPr>
        <w:spacing w:after="100" w:afterAutospacing="1"/>
        <w:rPr>
          <w:rFonts w:ascii="Times New Roman" w:hAnsi="Times New Roman" w:cs="Times New Roman"/>
          <w:b/>
          <w:bCs/>
          <w:color w:val="auto"/>
          <w:lang w:eastAsia="ar-SA" w:bidi="ar-SA"/>
        </w:rPr>
      </w:pPr>
      <w:r w:rsidRPr="00616FB6">
        <w:rPr>
          <w:rFonts w:ascii="Times New Roman" w:hAnsi="Times New Roman" w:cs="Times New Roman"/>
          <w:b/>
          <w:bCs/>
          <w:color w:val="auto"/>
          <w:lang w:eastAsia="ar-SA" w:bidi="ar-SA"/>
        </w:rPr>
        <w:t>Zleceniobiorca:</w:t>
      </w:r>
      <w:r w:rsidRPr="00616FB6">
        <w:rPr>
          <w:rFonts w:ascii="Times New Roman" w:hAnsi="Times New Roman" w:cs="Times New Roman"/>
          <w:b/>
          <w:bCs/>
          <w:color w:val="auto"/>
          <w:lang w:eastAsia="ar-SA" w:bidi="ar-SA"/>
        </w:rPr>
        <w:tab/>
      </w:r>
    </w:p>
    <w:p w:rsidR="00AA7B15" w:rsidRPr="00616FB6" w:rsidRDefault="00AA7B15" w:rsidP="00572FE4">
      <w:pPr>
        <w:suppressAutoHyphens w:val="0"/>
        <w:spacing w:after="100" w:afterAutospacing="1"/>
        <w:jc w:val="both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>…………………………………………….</w:t>
      </w:r>
    </w:p>
    <w:p w:rsidR="00AA7B15" w:rsidRPr="00616FB6" w:rsidRDefault="00AA7B15" w:rsidP="00572FE4">
      <w:pPr>
        <w:suppressAutoHyphens w:val="0"/>
        <w:spacing w:after="100" w:afterAutospacing="1"/>
        <w:jc w:val="both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>(pieczęć adresowa zleceniobiorcy/imię/nazwisko/adres/telefon/e-mail)</w:t>
      </w:r>
    </w:p>
    <w:p w:rsidR="00AA7B15" w:rsidRPr="00616FB6" w:rsidRDefault="00AA7B15" w:rsidP="00572FE4">
      <w:pPr>
        <w:suppressAutoHyphens w:val="0"/>
        <w:spacing w:after="100" w:afterAutospacing="1"/>
        <w:jc w:val="both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>NIP ……………………..……………….</w:t>
      </w:r>
    </w:p>
    <w:p w:rsidR="00AA7B15" w:rsidRPr="00616FB6" w:rsidRDefault="00AA7B15" w:rsidP="00572FE4">
      <w:pPr>
        <w:suppressAutoHyphens w:val="0"/>
        <w:spacing w:after="100" w:afterAutospacing="1"/>
        <w:jc w:val="both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>PESEL……………………………………</w:t>
      </w:r>
    </w:p>
    <w:p w:rsidR="00AA7B15" w:rsidRPr="00616FB6" w:rsidRDefault="00AA7B15" w:rsidP="00572FE4">
      <w:pPr>
        <w:suppressAutoHyphens w:val="0"/>
        <w:spacing w:after="100" w:afterAutospacing="1"/>
        <w:jc w:val="both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>Regon ………………..………………….</w:t>
      </w:r>
    </w:p>
    <w:p w:rsidR="00AA7B15" w:rsidRPr="00616FB6" w:rsidRDefault="00AA7B15" w:rsidP="009B2935">
      <w:pPr>
        <w:keepNext/>
        <w:keepLines/>
        <w:tabs>
          <w:tab w:val="num" w:pos="720"/>
        </w:tabs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b/>
          <w:bCs/>
          <w:color w:val="auto"/>
          <w:lang w:eastAsia="en-US" w:bidi="ar-SA"/>
        </w:rPr>
        <w:t>OŚWIADCZENIE</w:t>
      </w:r>
    </w:p>
    <w:p w:rsidR="00AA7B15" w:rsidRPr="00616FB6" w:rsidRDefault="00AA7B15" w:rsidP="009B2935">
      <w:pPr>
        <w:keepNext/>
        <w:keepLines/>
        <w:tabs>
          <w:tab w:val="num" w:pos="720"/>
        </w:tabs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>o spełnianiu warunków udziału w postępowaniu</w:t>
      </w:r>
    </w:p>
    <w:p w:rsidR="00AA7B15" w:rsidRPr="00A8323C" w:rsidRDefault="00AA7B15" w:rsidP="00B33BAB">
      <w:pPr>
        <w:numPr>
          <w:ilvl w:val="0"/>
          <w:numId w:val="16"/>
        </w:numPr>
        <w:tabs>
          <w:tab w:val="clear" w:pos="360"/>
          <w:tab w:val="left" w:pos="284"/>
        </w:tabs>
        <w:spacing w:after="100" w:afterAutospacing="1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A8323C">
        <w:rPr>
          <w:rFonts w:ascii="Times New Roman" w:hAnsi="Times New Roman" w:cs="Times New Roman"/>
          <w:color w:val="000000" w:themeColor="text1"/>
          <w:sz w:val="22"/>
          <w:szCs w:val="22"/>
          <w:lang w:eastAsia="en-US" w:bidi="ar-SA"/>
        </w:rPr>
        <w:t xml:space="preserve">Posiadam uprawnienia do wykonywania określonej działalności lub czynności, zgodnie </w:t>
      </w:r>
      <w:r w:rsidRPr="00A8323C">
        <w:rPr>
          <w:rFonts w:ascii="Times New Roman" w:hAnsi="Times New Roman" w:cs="Times New Roman"/>
          <w:color w:val="000000" w:themeColor="text1"/>
          <w:sz w:val="22"/>
          <w:szCs w:val="22"/>
          <w:lang w:eastAsia="en-US" w:bidi="ar-SA"/>
        </w:rPr>
        <w:br/>
        <w:t>z przepisami prawa.</w:t>
      </w:r>
    </w:p>
    <w:p w:rsidR="00A21E4B" w:rsidRPr="00A8323C" w:rsidRDefault="00AA7B15" w:rsidP="00B33BAB">
      <w:pPr>
        <w:numPr>
          <w:ilvl w:val="0"/>
          <w:numId w:val="16"/>
        </w:numPr>
        <w:tabs>
          <w:tab w:val="clear" w:pos="360"/>
          <w:tab w:val="left" w:pos="284"/>
        </w:tabs>
        <w:spacing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A8323C">
        <w:rPr>
          <w:rFonts w:ascii="Times New Roman" w:hAnsi="Times New Roman" w:cs="Times New Roman"/>
          <w:color w:val="000000" w:themeColor="text1"/>
          <w:sz w:val="22"/>
          <w:szCs w:val="22"/>
          <w:lang w:eastAsia="en-US" w:bidi="ar-SA"/>
        </w:rPr>
        <w:t>Posiadam wykształcenie wyższe magisterskie kierunkowe, w zakresie odpowiadającym zamówieniu tj.</w:t>
      </w:r>
      <w:r w:rsidR="00A21E4B" w:rsidRPr="00A8323C">
        <w:rPr>
          <w:rFonts w:ascii="Times New Roman" w:hAnsi="Times New Roman" w:cs="Times New Roman"/>
          <w:color w:val="000000" w:themeColor="text1"/>
          <w:sz w:val="22"/>
          <w:szCs w:val="22"/>
          <w:lang w:eastAsia="en-US" w:bidi="ar-SA"/>
        </w:rPr>
        <w:t>:</w:t>
      </w:r>
    </w:p>
    <w:p w:rsidR="00A21E4B" w:rsidRPr="00A21E4B" w:rsidRDefault="00A21E4B" w:rsidP="00B33BAB">
      <w:pPr>
        <w:tabs>
          <w:tab w:val="left" w:pos="284"/>
        </w:tabs>
        <w:spacing w:line="360" w:lineRule="auto"/>
        <w:ind w:left="284" w:hanging="284"/>
        <w:jc w:val="both"/>
        <w:rPr>
          <w:rFonts w:ascii="Times New Roman" w:hAnsi="Times New Roman" w:cs="Times New Roman"/>
          <w:color w:val="FF0000"/>
          <w:sz w:val="22"/>
          <w:szCs w:val="22"/>
          <w:lang w:eastAsia="en-US" w:bidi="ar-SA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     </w:t>
      </w:r>
      <w:r w:rsidRPr="00A21E4B">
        <w:rPr>
          <w:rFonts w:ascii="Times New Roman" w:hAnsi="Times New Roman"/>
          <w:color w:val="000000" w:themeColor="text1"/>
          <w:sz w:val="22"/>
          <w:szCs w:val="22"/>
        </w:rPr>
        <w:t>a) prawo</w:t>
      </w:r>
      <w:r w:rsidRPr="00A21E4B">
        <w:rPr>
          <w:rFonts w:ascii="Times New Roman" w:hAnsi="Times New Roman"/>
          <w:sz w:val="22"/>
          <w:szCs w:val="22"/>
        </w:rPr>
        <w:t xml:space="preserve"> - dla warsztatów z zakresu podstaw prawnych pieczy zastępczej </w:t>
      </w:r>
      <w:r w:rsidRPr="00A21E4B">
        <w:rPr>
          <w:rFonts w:ascii="Times New Roman" w:hAnsi="Times New Roman"/>
          <w:color w:val="000000" w:themeColor="text1"/>
          <w:sz w:val="22"/>
          <w:szCs w:val="22"/>
        </w:rPr>
        <w:t xml:space="preserve">– część I, </w:t>
      </w:r>
    </w:p>
    <w:p w:rsidR="00A21E4B" w:rsidRPr="00A21E4B" w:rsidRDefault="00A21E4B" w:rsidP="00B33BAB">
      <w:pPr>
        <w:pStyle w:val="Akapitzlist"/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</w:rPr>
        <w:t xml:space="preserve">     </w:t>
      </w:r>
      <w:r w:rsidRPr="00A21E4B">
        <w:rPr>
          <w:rFonts w:ascii="Times New Roman" w:hAnsi="Times New Roman"/>
          <w:color w:val="000000" w:themeColor="text1"/>
        </w:rPr>
        <w:t xml:space="preserve">b) </w:t>
      </w:r>
      <w:r w:rsidRPr="00A21E4B">
        <w:rPr>
          <w:rFonts w:ascii="Times New Roman" w:hAnsi="Times New Roman"/>
        </w:rPr>
        <w:t xml:space="preserve">psychologia lub pedagogika – dla warsztatów z zakresu metod i narzędzi stosowanych </w:t>
      </w:r>
    </w:p>
    <w:p w:rsidR="00A21E4B" w:rsidRDefault="00A21E4B" w:rsidP="00B33BAB">
      <w:pPr>
        <w:pStyle w:val="Tekstpodstawowywcity32"/>
        <w:tabs>
          <w:tab w:val="left" w:pos="284"/>
        </w:tabs>
        <w:spacing w:after="0" w:line="360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00A21E4B">
        <w:rPr>
          <w:sz w:val="22"/>
          <w:szCs w:val="22"/>
        </w:rPr>
        <w:t xml:space="preserve">     w pracy z rodzinami</w:t>
      </w:r>
      <w:r w:rsidRPr="00A21E4B">
        <w:rPr>
          <w:color w:val="000000" w:themeColor="text1"/>
          <w:sz w:val="22"/>
          <w:szCs w:val="22"/>
        </w:rPr>
        <w:t xml:space="preserve"> – część II.</w:t>
      </w:r>
    </w:p>
    <w:p w:rsidR="00B33BAB" w:rsidRDefault="00B33BAB" w:rsidP="005458DB">
      <w:pPr>
        <w:pStyle w:val="WW-Domylnie"/>
        <w:tabs>
          <w:tab w:val="left" w:pos="284"/>
        </w:tabs>
        <w:spacing w:line="360" w:lineRule="auto"/>
        <w:ind w:left="284" w:hanging="284"/>
        <w:jc w:val="both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 xml:space="preserve">3. </w:t>
      </w:r>
      <w:r w:rsidRPr="00D35E12">
        <w:rPr>
          <w:rFonts w:cs="Times New Roman"/>
          <w:color w:val="000000" w:themeColor="text1"/>
          <w:sz w:val="22"/>
          <w:szCs w:val="22"/>
        </w:rPr>
        <w:t>Dysponuję osobami zdolnymi d</w:t>
      </w:r>
      <w:r>
        <w:rPr>
          <w:rFonts w:cs="Times New Roman"/>
          <w:color w:val="000000" w:themeColor="text1"/>
          <w:sz w:val="22"/>
          <w:szCs w:val="22"/>
        </w:rPr>
        <w:t xml:space="preserve">o wykonania zamówienia, tzn. </w:t>
      </w:r>
      <w:r w:rsidRPr="00D35E12">
        <w:rPr>
          <w:rFonts w:cs="Times New Roman"/>
          <w:color w:val="000000" w:themeColor="text1"/>
          <w:sz w:val="22"/>
          <w:szCs w:val="22"/>
        </w:rPr>
        <w:t xml:space="preserve"> osoby, które będą prowadziły  </w:t>
      </w:r>
      <w:r>
        <w:rPr>
          <w:rFonts w:cs="Times New Roman"/>
          <w:color w:val="000000" w:themeColor="text1"/>
          <w:sz w:val="22"/>
          <w:szCs w:val="22"/>
        </w:rPr>
        <w:t xml:space="preserve">         </w:t>
      </w:r>
      <w:r w:rsidR="005458DB">
        <w:rPr>
          <w:rFonts w:cs="Times New Roman"/>
          <w:color w:val="000000" w:themeColor="text1"/>
          <w:sz w:val="22"/>
          <w:szCs w:val="22"/>
        </w:rPr>
        <w:t xml:space="preserve">                 </w:t>
      </w:r>
      <w:r>
        <w:rPr>
          <w:rFonts w:cs="Times New Roman"/>
          <w:color w:val="000000" w:themeColor="text1"/>
          <w:sz w:val="22"/>
          <w:szCs w:val="22"/>
        </w:rPr>
        <w:t>warsztaty</w:t>
      </w:r>
      <w:r w:rsidRPr="00D35E12">
        <w:rPr>
          <w:rFonts w:cs="Times New Roman"/>
          <w:color w:val="000000" w:themeColor="text1"/>
          <w:sz w:val="22"/>
          <w:szCs w:val="22"/>
        </w:rPr>
        <w:t xml:space="preserve"> posiadają wykształcenie wyższe</w:t>
      </w:r>
      <w:r w:rsidRPr="00B33BAB">
        <w:rPr>
          <w:sz w:val="22"/>
          <w:szCs w:val="22"/>
          <w:lang w:eastAsia="en-US"/>
        </w:rPr>
        <w:t xml:space="preserve"> </w:t>
      </w:r>
      <w:r w:rsidRPr="00C5780C">
        <w:rPr>
          <w:sz w:val="22"/>
          <w:szCs w:val="22"/>
          <w:lang w:eastAsia="en-US"/>
        </w:rPr>
        <w:t>magisterskie kierunkowe</w:t>
      </w:r>
      <w:r w:rsidRPr="00D35E12">
        <w:rPr>
          <w:rFonts w:cs="Times New Roman"/>
          <w:color w:val="000000" w:themeColor="text1"/>
          <w:sz w:val="22"/>
          <w:szCs w:val="22"/>
        </w:rPr>
        <w:t>:</w:t>
      </w:r>
    </w:p>
    <w:p w:rsidR="00B33BAB" w:rsidRPr="00A21E4B" w:rsidRDefault="00B33BAB" w:rsidP="00B33BAB">
      <w:pPr>
        <w:tabs>
          <w:tab w:val="left" w:pos="284"/>
        </w:tabs>
        <w:spacing w:line="360" w:lineRule="auto"/>
        <w:ind w:left="284" w:hanging="284"/>
        <w:jc w:val="both"/>
        <w:rPr>
          <w:rFonts w:ascii="Times New Roman" w:hAnsi="Times New Roman" w:cs="Times New Roman"/>
          <w:color w:val="FF0000"/>
          <w:sz w:val="22"/>
          <w:szCs w:val="22"/>
          <w:lang w:eastAsia="en-US" w:bidi="ar-SA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     </w:t>
      </w:r>
      <w:r w:rsidRPr="00A21E4B">
        <w:rPr>
          <w:rFonts w:ascii="Times New Roman" w:hAnsi="Times New Roman"/>
          <w:color w:val="000000" w:themeColor="text1"/>
          <w:sz w:val="22"/>
          <w:szCs w:val="22"/>
        </w:rPr>
        <w:t>a) prawo</w:t>
      </w:r>
      <w:r w:rsidRPr="00A21E4B">
        <w:rPr>
          <w:rFonts w:ascii="Times New Roman" w:hAnsi="Times New Roman"/>
          <w:sz w:val="22"/>
          <w:szCs w:val="22"/>
        </w:rPr>
        <w:t xml:space="preserve"> - dla warsztatów z zakresu podstaw prawnych pieczy zastępczej </w:t>
      </w:r>
      <w:r w:rsidRPr="00A21E4B">
        <w:rPr>
          <w:rFonts w:ascii="Times New Roman" w:hAnsi="Times New Roman"/>
          <w:color w:val="000000" w:themeColor="text1"/>
          <w:sz w:val="22"/>
          <w:szCs w:val="22"/>
        </w:rPr>
        <w:t xml:space="preserve">– część I, </w:t>
      </w:r>
    </w:p>
    <w:p w:rsidR="00B33BAB" w:rsidRPr="00A21E4B" w:rsidRDefault="00B33BAB" w:rsidP="00B33BAB">
      <w:pPr>
        <w:pStyle w:val="Akapitzlist"/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</w:rPr>
        <w:t xml:space="preserve">     </w:t>
      </w:r>
      <w:r w:rsidRPr="00A21E4B">
        <w:rPr>
          <w:rFonts w:ascii="Times New Roman" w:hAnsi="Times New Roman"/>
          <w:color w:val="000000" w:themeColor="text1"/>
        </w:rPr>
        <w:t xml:space="preserve">b) </w:t>
      </w:r>
      <w:r w:rsidRPr="00A21E4B">
        <w:rPr>
          <w:rFonts w:ascii="Times New Roman" w:hAnsi="Times New Roman"/>
        </w:rPr>
        <w:t xml:space="preserve">psychologia lub pedagogika – dla warsztatów z zakresu metod i narzędzi stosowanych </w:t>
      </w:r>
    </w:p>
    <w:p w:rsidR="00B33BAB" w:rsidRDefault="00B33BAB" w:rsidP="00B33BAB">
      <w:pPr>
        <w:pStyle w:val="Tekstpodstawowywcity32"/>
        <w:tabs>
          <w:tab w:val="left" w:pos="284"/>
        </w:tabs>
        <w:spacing w:after="0" w:line="360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00A21E4B">
        <w:rPr>
          <w:sz w:val="22"/>
          <w:szCs w:val="22"/>
        </w:rPr>
        <w:t xml:space="preserve">     w pracy z rodzinami</w:t>
      </w:r>
      <w:r w:rsidRPr="00A21E4B">
        <w:rPr>
          <w:color w:val="000000" w:themeColor="text1"/>
          <w:sz w:val="22"/>
          <w:szCs w:val="22"/>
        </w:rPr>
        <w:t xml:space="preserve"> – część II.</w:t>
      </w:r>
    </w:p>
    <w:p w:rsidR="00B33BAB" w:rsidRPr="00D35E12" w:rsidRDefault="00B33BAB" w:rsidP="00B33BA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</w:p>
    <w:p w:rsidR="00B33BAB" w:rsidRPr="00A21E4B" w:rsidRDefault="00B33BAB" w:rsidP="00A21E4B">
      <w:pPr>
        <w:pStyle w:val="Tekstpodstawowywcity32"/>
        <w:tabs>
          <w:tab w:val="left" w:pos="284"/>
        </w:tabs>
        <w:spacing w:after="0" w:line="360" w:lineRule="auto"/>
        <w:ind w:left="284" w:hanging="284"/>
        <w:jc w:val="both"/>
        <w:rPr>
          <w:color w:val="000000" w:themeColor="text1"/>
          <w:sz w:val="22"/>
          <w:szCs w:val="22"/>
        </w:rPr>
      </w:pPr>
    </w:p>
    <w:p w:rsidR="00A21E4B" w:rsidRDefault="00A21E4B" w:rsidP="00521198">
      <w:pPr>
        <w:suppressAutoHyphens w:val="0"/>
        <w:rPr>
          <w:rFonts w:ascii="Times New Roman" w:hAnsi="Times New Roman" w:cs="Times New Roman"/>
          <w:color w:val="FF0000"/>
          <w:sz w:val="22"/>
          <w:szCs w:val="22"/>
          <w:lang w:eastAsia="en-US" w:bidi="ar-SA"/>
        </w:rPr>
      </w:pPr>
    </w:p>
    <w:p w:rsidR="00A21E4B" w:rsidRDefault="00A21E4B" w:rsidP="00521198">
      <w:pPr>
        <w:suppressAutoHyphens w:val="0"/>
        <w:rPr>
          <w:rFonts w:ascii="Times New Roman" w:hAnsi="Times New Roman" w:cs="Times New Roman"/>
          <w:color w:val="FF0000"/>
          <w:sz w:val="22"/>
          <w:szCs w:val="22"/>
          <w:lang w:eastAsia="en-US" w:bidi="ar-SA"/>
        </w:rPr>
      </w:pPr>
    </w:p>
    <w:p w:rsidR="00521198" w:rsidRDefault="00AA7B15" w:rsidP="00521198">
      <w:pPr>
        <w:suppressAutoHyphens w:val="0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>………………………………..</w:t>
      </w: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</w:t>
      </w:r>
    </w:p>
    <w:p w:rsidR="00AA7B15" w:rsidRPr="00521198" w:rsidRDefault="00AA7B15" w:rsidP="00521198">
      <w:pPr>
        <w:suppressAutoHyphens w:val="0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</w:t>
      </w:r>
      <w:r w:rsidR="00521198"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miejscowość i data      </w:t>
      </w: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                                                                                               </w:t>
      </w:r>
    </w:p>
    <w:p w:rsidR="00AA7B15" w:rsidRDefault="00AA7B15" w:rsidP="00B86EB6">
      <w:pPr>
        <w:tabs>
          <w:tab w:val="left" w:pos="-4500"/>
        </w:tabs>
        <w:suppressAutoHyphens w:val="0"/>
        <w:jc w:val="right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                                                </w:t>
      </w:r>
      <w:r>
        <w:rPr>
          <w:rFonts w:ascii="Times New Roman" w:hAnsi="Times New Roman" w:cs="Times New Roman"/>
          <w:color w:val="auto"/>
          <w:lang w:eastAsia="en-US" w:bidi="ar-SA"/>
        </w:rPr>
        <w:t xml:space="preserve">                       </w:t>
      </w: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</w:t>
      </w:r>
      <w:r>
        <w:rPr>
          <w:rFonts w:ascii="Times New Roman" w:hAnsi="Times New Roman" w:cs="Times New Roman"/>
          <w:color w:val="auto"/>
          <w:lang w:eastAsia="en-US" w:bidi="ar-SA"/>
        </w:rPr>
        <w:t>……………………………………………………..</w:t>
      </w:r>
    </w:p>
    <w:p w:rsidR="00B86EB6" w:rsidRPr="00521198" w:rsidRDefault="00B86EB6" w:rsidP="00B86EB6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Czytelny podpis (w przypadku parafki pieczątka imienna) </w:t>
      </w:r>
    </w:p>
    <w:p w:rsidR="00B86EB6" w:rsidRPr="00B33BAB" w:rsidRDefault="00B86EB6" w:rsidP="00B33BAB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upoważnionego przedstawiciela wykonawcy</w:t>
      </w:r>
    </w:p>
    <w:p w:rsidR="00C65813" w:rsidRDefault="00C65813" w:rsidP="005B7AC5">
      <w:pPr>
        <w:tabs>
          <w:tab w:val="left" w:pos="-4500"/>
        </w:tabs>
        <w:suppressAutoHyphens w:val="0"/>
        <w:spacing w:after="100" w:afterAutospacing="1" w:line="360" w:lineRule="auto"/>
        <w:jc w:val="right"/>
        <w:rPr>
          <w:rFonts w:ascii="Times New Roman" w:hAnsi="Times New Roman" w:cs="Times New Roman"/>
          <w:i/>
          <w:color w:val="auto"/>
          <w:lang w:eastAsia="en-US" w:bidi="ar-SA"/>
        </w:rPr>
      </w:pPr>
    </w:p>
    <w:p w:rsidR="00C65813" w:rsidRDefault="00C65813" w:rsidP="005B7AC5">
      <w:pPr>
        <w:tabs>
          <w:tab w:val="left" w:pos="-4500"/>
        </w:tabs>
        <w:suppressAutoHyphens w:val="0"/>
        <w:spacing w:after="100" w:afterAutospacing="1" w:line="360" w:lineRule="auto"/>
        <w:jc w:val="right"/>
        <w:rPr>
          <w:rFonts w:ascii="Times New Roman" w:hAnsi="Times New Roman" w:cs="Times New Roman"/>
          <w:i/>
          <w:color w:val="auto"/>
          <w:lang w:eastAsia="en-US" w:bidi="ar-SA"/>
        </w:rPr>
      </w:pPr>
    </w:p>
    <w:p w:rsidR="00AA7B15" w:rsidRPr="00616FB6" w:rsidRDefault="00AA7B15" w:rsidP="005B7AC5">
      <w:pPr>
        <w:tabs>
          <w:tab w:val="left" w:pos="-4500"/>
        </w:tabs>
        <w:suppressAutoHyphens w:val="0"/>
        <w:spacing w:after="100" w:afterAutospacing="1" w:line="360" w:lineRule="auto"/>
        <w:jc w:val="right"/>
        <w:rPr>
          <w:rFonts w:ascii="Times New Roman" w:hAnsi="Times New Roman" w:cs="Times New Roman"/>
          <w:i/>
          <w:color w:val="auto"/>
          <w:lang w:eastAsia="en-US" w:bidi="ar-SA"/>
        </w:rPr>
      </w:pPr>
      <w:r>
        <w:rPr>
          <w:rFonts w:ascii="Times New Roman" w:hAnsi="Times New Roman" w:cs="Times New Roman"/>
          <w:i/>
          <w:color w:val="auto"/>
          <w:lang w:eastAsia="en-US" w:bidi="ar-SA"/>
        </w:rPr>
        <w:lastRenderedPageBreak/>
        <w:t xml:space="preserve">Załącznik numer 3 </w:t>
      </w:r>
      <w:r w:rsidRPr="00616FB6">
        <w:rPr>
          <w:rFonts w:ascii="Times New Roman" w:hAnsi="Times New Roman" w:cs="Times New Roman"/>
          <w:i/>
          <w:color w:val="auto"/>
          <w:lang w:eastAsia="en-US" w:bidi="ar-SA"/>
        </w:rPr>
        <w:t>do zapytania ofertowego</w:t>
      </w: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pl-PL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pl-PL" w:bidi="ar-SA"/>
        </w:rPr>
      </w:pPr>
    </w:p>
    <w:p w:rsidR="00AA7B15" w:rsidRPr="00616FB6" w:rsidRDefault="00AA7B15" w:rsidP="009B2935">
      <w:pPr>
        <w:pStyle w:val="Legenda"/>
        <w:spacing w:line="360" w:lineRule="auto"/>
        <w:jc w:val="center"/>
        <w:rPr>
          <w:rFonts w:ascii="Times New Roman" w:hAnsi="Times New Roman"/>
          <w:szCs w:val="24"/>
        </w:rPr>
      </w:pPr>
      <w:r w:rsidRPr="00616FB6">
        <w:rPr>
          <w:rFonts w:ascii="Times New Roman" w:hAnsi="Times New Roman"/>
          <w:szCs w:val="24"/>
        </w:rPr>
        <w:t>Oświadczenie o braku</w:t>
      </w:r>
    </w:p>
    <w:p w:rsidR="00AA7B15" w:rsidRPr="00616FB6" w:rsidRDefault="00AA7B15" w:rsidP="009B2935">
      <w:pPr>
        <w:suppressAutoHyphens w:val="0"/>
        <w:spacing w:after="200" w:line="360" w:lineRule="auto"/>
        <w:jc w:val="center"/>
        <w:rPr>
          <w:rFonts w:ascii="Times New Roman" w:hAnsi="Times New Roman" w:cs="Times New Roman"/>
          <w:b/>
          <w:color w:val="auto"/>
          <w:lang w:eastAsia="pl-PL" w:bidi="ar-SA"/>
        </w:rPr>
      </w:pPr>
      <w:r w:rsidRPr="00616FB6">
        <w:rPr>
          <w:rFonts w:ascii="Times New Roman" w:hAnsi="Times New Roman" w:cs="Times New Roman"/>
          <w:b/>
          <w:color w:val="auto"/>
          <w:lang w:eastAsia="pl-PL" w:bidi="ar-SA"/>
        </w:rPr>
        <w:t>powiązań osobowych lub kapitałowych</w:t>
      </w:r>
    </w:p>
    <w:p w:rsidR="00AA7B15" w:rsidRPr="00616FB6" w:rsidRDefault="00AA7B15" w:rsidP="009B2935">
      <w:pPr>
        <w:suppressAutoHyphens w:val="0"/>
        <w:spacing w:after="200" w:line="360" w:lineRule="auto"/>
        <w:jc w:val="both"/>
        <w:rPr>
          <w:rFonts w:ascii="Times New Roman" w:hAnsi="Times New Roman" w:cs="Times New Roman"/>
          <w:color w:val="auto"/>
          <w:lang w:eastAsia="pl-PL" w:bidi="ar-SA"/>
        </w:rPr>
      </w:pPr>
    </w:p>
    <w:p w:rsidR="00AA7B15" w:rsidRPr="00616FB6" w:rsidRDefault="00AA7B15" w:rsidP="009B2935">
      <w:pPr>
        <w:suppressAutoHyphens w:val="0"/>
        <w:spacing w:after="200" w:line="360" w:lineRule="auto"/>
        <w:jc w:val="both"/>
        <w:rPr>
          <w:rFonts w:ascii="Times New Roman" w:hAnsi="Times New Roman" w:cs="Times New Roman"/>
          <w:color w:val="auto"/>
          <w:lang w:eastAsia="pl-PL" w:bidi="ar-SA"/>
        </w:rPr>
      </w:pPr>
      <w:r w:rsidRPr="00616FB6">
        <w:rPr>
          <w:rFonts w:ascii="Times New Roman" w:hAnsi="Times New Roman" w:cs="Times New Roman"/>
          <w:color w:val="auto"/>
          <w:lang w:eastAsia="pl-PL" w:bidi="ar-SA"/>
        </w:rPr>
        <w:t xml:space="preserve">Oświadczam, że nie jestem/ jesteśmy powiązany/i kapitałowo lub osobowo z </w:t>
      </w:r>
      <w:r w:rsidRPr="00616FB6">
        <w:rPr>
          <w:rFonts w:ascii="Times New Roman" w:hAnsi="Times New Roman" w:cs="Times New Roman"/>
          <w:i/>
          <w:color w:val="auto"/>
          <w:lang w:eastAsia="pl-PL" w:bidi="ar-SA"/>
        </w:rPr>
        <w:t xml:space="preserve">Zamawiającym (Powiatowe Centrum Pomocy Rodzinie w Bytowie) </w:t>
      </w:r>
      <w:r w:rsidRPr="00616FB6">
        <w:rPr>
          <w:rFonts w:ascii="Times New Roman" w:hAnsi="Times New Roman" w:cs="Times New Roman"/>
          <w:color w:val="auto"/>
          <w:lang w:eastAsia="pl-PL" w:bidi="ar-SA"/>
        </w:rPr>
        <w:t xml:space="preserve"> w szczególności poprzez:</w:t>
      </w:r>
    </w:p>
    <w:p w:rsidR="00AA7B15" w:rsidRPr="00616FB6" w:rsidRDefault="00AA7B15" w:rsidP="009B2935">
      <w:pPr>
        <w:suppressAutoHyphens w:val="0"/>
        <w:spacing w:after="200" w:line="360" w:lineRule="auto"/>
        <w:jc w:val="both"/>
        <w:rPr>
          <w:rFonts w:ascii="Times New Roman" w:hAnsi="Times New Roman" w:cs="Times New Roman"/>
          <w:color w:val="auto"/>
          <w:lang w:eastAsia="pl-PL" w:bidi="ar-SA"/>
        </w:rPr>
      </w:pPr>
      <w:r w:rsidRPr="00616FB6">
        <w:rPr>
          <w:rFonts w:ascii="Times New Roman" w:hAnsi="Times New Roman" w:cs="Times New Roman"/>
          <w:color w:val="auto"/>
          <w:lang w:eastAsia="pl-PL" w:bidi="ar-SA"/>
        </w:rPr>
        <w:t>1.</w:t>
      </w:r>
      <w:r w:rsidRPr="00616FB6">
        <w:rPr>
          <w:rFonts w:ascii="Times New Roman" w:hAnsi="Times New Roman" w:cs="Times New Roman"/>
          <w:color w:val="auto"/>
          <w:lang w:eastAsia="pl-PL" w:bidi="ar-SA"/>
        </w:rPr>
        <w:tab/>
        <w:t>uczestniczenie w spółce jako wspólnik spółki cywilnej lub osobowej;</w:t>
      </w:r>
    </w:p>
    <w:p w:rsidR="00AA7B15" w:rsidRPr="00616FB6" w:rsidRDefault="00AA7B15" w:rsidP="009B2935">
      <w:pPr>
        <w:suppressAutoHyphens w:val="0"/>
        <w:spacing w:after="200" w:line="360" w:lineRule="auto"/>
        <w:jc w:val="both"/>
        <w:rPr>
          <w:rFonts w:ascii="Times New Roman" w:hAnsi="Times New Roman" w:cs="Times New Roman"/>
          <w:color w:val="auto"/>
          <w:lang w:eastAsia="pl-PL" w:bidi="ar-SA"/>
        </w:rPr>
      </w:pPr>
      <w:r w:rsidRPr="00616FB6">
        <w:rPr>
          <w:rFonts w:ascii="Times New Roman" w:hAnsi="Times New Roman" w:cs="Times New Roman"/>
          <w:color w:val="auto"/>
          <w:lang w:eastAsia="pl-PL" w:bidi="ar-SA"/>
        </w:rPr>
        <w:t>2.</w:t>
      </w:r>
      <w:r w:rsidRPr="00616FB6">
        <w:rPr>
          <w:rFonts w:ascii="Times New Roman" w:hAnsi="Times New Roman" w:cs="Times New Roman"/>
          <w:color w:val="auto"/>
          <w:lang w:eastAsia="pl-PL" w:bidi="ar-SA"/>
        </w:rPr>
        <w:tab/>
        <w:t>posiadanie co najmniej 10% udziałów lub akcji;</w:t>
      </w:r>
    </w:p>
    <w:p w:rsidR="00AA7B15" w:rsidRPr="00616FB6" w:rsidRDefault="00AA7B15" w:rsidP="009B2935">
      <w:pPr>
        <w:suppressAutoHyphens w:val="0"/>
        <w:spacing w:after="200" w:line="360" w:lineRule="auto"/>
        <w:jc w:val="both"/>
        <w:rPr>
          <w:rFonts w:ascii="Times New Roman" w:hAnsi="Times New Roman" w:cs="Times New Roman"/>
          <w:color w:val="auto"/>
          <w:lang w:eastAsia="pl-PL" w:bidi="ar-SA"/>
        </w:rPr>
      </w:pPr>
      <w:r w:rsidRPr="00616FB6">
        <w:rPr>
          <w:rFonts w:ascii="Times New Roman" w:hAnsi="Times New Roman" w:cs="Times New Roman"/>
          <w:color w:val="auto"/>
          <w:lang w:eastAsia="pl-PL" w:bidi="ar-SA"/>
        </w:rPr>
        <w:t>3.</w:t>
      </w:r>
      <w:r w:rsidRPr="00616FB6">
        <w:rPr>
          <w:rFonts w:ascii="Times New Roman" w:hAnsi="Times New Roman" w:cs="Times New Roman"/>
          <w:color w:val="auto"/>
          <w:lang w:eastAsia="pl-PL" w:bidi="ar-SA"/>
        </w:rPr>
        <w:tab/>
        <w:t>pełnienie funkcji członka organu nadzorczego lub zarządzającego, prokurenta, pełnomocnika;</w:t>
      </w:r>
    </w:p>
    <w:p w:rsidR="00AA7B15" w:rsidRPr="00616FB6" w:rsidRDefault="00AA7B15" w:rsidP="009B2935">
      <w:pPr>
        <w:suppressAutoHyphens w:val="0"/>
        <w:spacing w:after="200" w:line="360" w:lineRule="auto"/>
        <w:jc w:val="both"/>
        <w:rPr>
          <w:rFonts w:ascii="Times New Roman" w:hAnsi="Times New Roman" w:cs="Times New Roman"/>
          <w:color w:val="auto"/>
          <w:lang w:eastAsia="pl-PL" w:bidi="ar-SA"/>
        </w:rPr>
      </w:pPr>
      <w:r w:rsidRPr="00616FB6">
        <w:rPr>
          <w:rFonts w:ascii="Times New Roman" w:hAnsi="Times New Roman" w:cs="Times New Roman"/>
          <w:color w:val="auto"/>
          <w:lang w:eastAsia="pl-PL" w:bidi="ar-SA"/>
        </w:rPr>
        <w:t>4.</w:t>
      </w:r>
      <w:r w:rsidRPr="00616FB6">
        <w:rPr>
          <w:rFonts w:ascii="Times New Roman" w:hAnsi="Times New Roman" w:cs="Times New Roman"/>
          <w:color w:val="auto"/>
          <w:lang w:eastAsia="pl-PL" w:bidi="ar-SA"/>
        </w:rPr>
        <w:tab/>
        <w:t xml:space="preserve">pozostawanie w związku małżeńskim, w stosunku pokrewieństwa lub powinowactwa w linii </w:t>
      </w:r>
      <w:r w:rsidRPr="00616FB6">
        <w:rPr>
          <w:rFonts w:ascii="Times New Roman" w:hAnsi="Times New Roman" w:cs="Times New Roman"/>
          <w:color w:val="auto"/>
          <w:lang w:eastAsia="pl-PL" w:bidi="ar-SA"/>
        </w:rPr>
        <w:tab/>
        <w:t>prostej, pokrewieństwa drugiego stopnia lub powinowactwa dr</w:t>
      </w:r>
      <w:r>
        <w:rPr>
          <w:rFonts w:ascii="Times New Roman" w:hAnsi="Times New Roman" w:cs="Times New Roman"/>
          <w:color w:val="auto"/>
          <w:lang w:eastAsia="pl-PL" w:bidi="ar-SA"/>
        </w:rPr>
        <w:t xml:space="preserve">ugiego stopnia w linii bocznej </w:t>
      </w:r>
      <w:r w:rsidRPr="00616FB6">
        <w:rPr>
          <w:rFonts w:ascii="Times New Roman" w:hAnsi="Times New Roman" w:cs="Times New Roman"/>
          <w:color w:val="auto"/>
          <w:lang w:eastAsia="pl-PL" w:bidi="ar-SA"/>
        </w:rPr>
        <w:t>lub w stosunku przysposobienia, opieki lub kurateli;</w:t>
      </w: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pl-PL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pl-PL" w:bidi="ar-SA"/>
        </w:rPr>
      </w:pPr>
    </w:p>
    <w:p w:rsidR="00AA7B15" w:rsidRPr="00616FB6" w:rsidRDefault="00AA7B15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........................................................ dnia ...............…. r.</w:t>
      </w:r>
    </w:p>
    <w:p w:rsidR="00AA7B15" w:rsidRPr="00616FB6" w:rsidRDefault="00AA7B15" w:rsidP="009B2935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(miejscowość)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Pr="00616FB6">
        <w:rPr>
          <w:rFonts w:ascii="Times New Roman" w:hAnsi="Times New Roman"/>
          <w:sz w:val="24"/>
          <w:szCs w:val="24"/>
        </w:rPr>
        <w:t>(data)</w:t>
      </w:r>
    </w:p>
    <w:p w:rsidR="00AA7B15" w:rsidRPr="00616FB6" w:rsidRDefault="00AA7B15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AA7B15" w:rsidRPr="00616FB6" w:rsidRDefault="00AA7B15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AA7B15" w:rsidRPr="00616FB6" w:rsidRDefault="00AA7B15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AA7B15" w:rsidRPr="00616FB6" w:rsidRDefault="00AA7B15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...........................................................................</w:t>
      </w:r>
    </w:p>
    <w:p w:rsidR="00AB53CB" w:rsidRPr="00521198" w:rsidRDefault="00AA7B15" w:rsidP="00AB53CB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>
        <w:rPr>
          <w:rFonts w:ascii="Times New Roman" w:hAnsi="Times New Roman"/>
        </w:rPr>
        <w:tab/>
      </w:r>
      <w:r w:rsidR="00AB53CB"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Czytelny podpis (w przypadku parafki pieczątka imienna) </w:t>
      </w:r>
    </w:p>
    <w:p w:rsidR="00AB53CB" w:rsidRPr="00B86EB6" w:rsidRDefault="00AB53CB" w:rsidP="00AB53CB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upoważnionego przedstawiciela wykonawcy</w:t>
      </w:r>
    </w:p>
    <w:p w:rsidR="00AA7B15" w:rsidRPr="00616FB6" w:rsidRDefault="00AA7B15" w:rsidP="009B2935">
      <w:pPr>
        <w:pStyle w:val="Bezodstpw"/>
        <w:rPr>
          <w:rFonts w:ascii="Times New Roman" w:hAnsi="Times New Roman"/>
          <w:sz w:val="24"/>
          <w:szCs w:val="24"/>
        </w:rPr>
      </w:pPr>
    </w:p>
    <w:p w:rsidR="00AA7B15" w:rsidRPr="00616FB6" w:rsidRDefault="00AA7B15" w:rsidP="009B2935">
      <w:pPr>
        <w:suppressAutoHyphens w:val="0"/>
        <w:spacing w:after="200"/>
        <w:jc w:val="both"/>
        <w:rPr>
          <w:rFonts w:ascii="Times New Roman" w:hAnsi="Times New Roman" w:cs="Times New Roman"/>
          <w:i/>
          <w:color w:val="auto"/>
          <w:lang w:eastAsia="en-US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AA7B15" w:rsidRDefault="00AA7B15" w:rsidP="00562AE0">
      <w:pPr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</w:t>
      </w:r>
    </w:p>
    <w:p w:rsidR="00AA7B15" w:rsidRDefault="00AA7B15" w:rsidP="002D1CFB">
      <w:pPr>
        <w:tabs>
          <w:tab w:val="left" w:pos="6220"/>
        </w:tabs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 xml:space="preserve"> </w:t>
      </w:r>
    </w:p>
    <w:sectPr w:rsidR="00AA7B15" w:rsidSect="00F608CE">
      <w:headerReference w:type="default" r:id="rId7"/>
      <w:footerReference w:type="default" r:id="rId8"/>
      <w:pgSz w:w="11906" w:h="16838"/>
      <w:pgMar w:top="1258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E4B" w:rsidRDefault="00A21E4B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endnote>
  <w:endnote w:type="continuationSeparator" w:id="0">
    <w:p w:rsidR="00A21E4B" w:rsidRDefault="00A21E4B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E4B" w:rsidRDefault="002B134E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2049" type="#_x0000_t75" alt="listownik-mono-Pomorskie-FE-UMWP-UE-EFSI-RPO2014-2020-2015-stop" style="position:absolute;margin-left:0;margin-top:785.4pt;width:552.75pt;height:15.45pt;z-index:251660288;visibility:visible;mso-position-horizontal:center;mso-position-horizontal-relative:page;mso-position-vertical-relative:page" o:allowincell="f">
          <v:imagedata r:id="rId1" o:title="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E4B" w:rsidRDefault="00A21E4B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footnote>
  <w:footnote w:type="continuationSeparator" w:id="0">
    <w:p w:rsidR="00A21E4B" w:rsidRDefault="00A21E4B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E4B" w:rsidRDefault="002B134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7pt;height:39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000000E"/>
    <w:multiLevelType w:val="multilevel"/>
    <w:tmpl w:val="0000000E"/>
    <w:name w:val="WW8Num22"/>
    <w:lvl w:ilvl="0">
      <w:start w:val="1"/>
      <w:numFmt w:val="lowerLetter"/>
      <w:lvlText w:val="%1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2">
    <w:nsid w:val="0000000F"/>
    <w:multiLevelType w:val="multilevel"/>
    <w:tmpl w:val="0000000F"/>
    <w:name w:val="WW8Num2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6E40AC9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783687A"/>
    <w:multiLevelType w:val="hybridMultilevel"/>
    <w:tmpl w:val="701097D2"/>
    <w:lvl w:ilvl="0" w:tplc="F1C24C74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8EA2BE8"/>
    <w:multiLevelType w:val="hybridMultilevel"/>
    <w:tmpl w:val="C690F544"/>
    <w:lvl w:ilvl="0" w:tplc="EC646960">
      <w:start w:val="1"/>
      <w:numFmt w:val="upperRoman"/>
      <w:lvlText w:val="%1."/>
      <w:lvlJc w:val="right"/>
      <w:pPr>
        <w:ind w:left="720" w:hanging="360"/>
      </w:pPr>
      <w:rPr>
        <w:rFonts w:cs="Times New Roman"/>
        <w:sz w:val="24"/>
      </w:rPr>
    </w:lvl>
    <w:lvl w:ilvl="1" w:tplc="F8C2BCC4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9F2B81"/>
    <w:multiLevelType w:val="hybridMultilevel"/>
    <w:tmpl w:val="608409A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1DA7B42"/>
    <w:multiLevelType w:val="hybridMultilevel"/>
    <w:tmpl w:val="10226AD6"/>
    <w:lvl w:ilvl="0" w:tplc="95B274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5854BE1"/>
    <w:multiLevelType w:val="hybridMultilevel"/>
    <w:tmpl w:val="00E21A06"/>
    <w:lvl w:ilvl="0" w:tplc="CA2EC35C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ADAC19F0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color w:val="000000"/>
      </w:rPr>
    </w:lvl>
    <w:lvl w:ilvl="2" w:tplc="AC2C9C7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A9A29EC"/>
    <w:multiLevelType w:val="hybridMultilevel"/>
    <w:tmpl w:val="33D82E1A"/>
    <w:lvl w:ilvl="0" w:tplc="F1C24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1BE368C"/>
    <w:multiLevelType w:val="hybridMultilevel"/>
    <w:tmpl w:val="4FCE1166"/>
    <w:lvl w:ilvl="0" w:tplc="F9EA2F0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426E4045"/>
    <w:multiLevelType w:val="hybridMultilevel"/>
    <w:tmpl w:val="F13C2440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802231C6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22D45C0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6E55EB4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3877331"/>
    <w:multiLevelType w:val="multilevel"/>
    <w:tmpl w:val="A296F6FA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3B138D5"/>
    <w:multiLevelType w:val="hybridMultilevel"/>
    <w:tmpl w:val="EE1C63C6"/>
    <w:lvl w:ilvl="0" w:tplc="F9C237F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>
    <w:nsid w:val="66853802"/>
    <w:multiLevelType w:val="hybridMultilevel"/>
    <w:tmpl w:val="E53A7A7C"/>
    <w:lvl w:ilvl="0" w:tplc="A63CFAC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B7F2F59"/>
    <w:multiLevelType w:val="hybridMultilevel"/>
    <w:tmpl w:val="A4F4C5FC"/>
    <w:lvl w:ilvl="0" w:tplc="0A42FF8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F90364C"/>
    <w:multiLevelType w:val="hybridMultilevel"/>
    <w:tmpl w:val="72D61B54"/>
    <w:lvl w:ilvl="0" w:tplc="E2E27A9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0C517C3"/>
    <w:multiLevelType w:val="hybridMultilevel"/>
    <w:tmpl w:val="44B64B14"/>
    <w:lvl w:ilvl="0" w:tplc="D46CB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>
    <w:nsid w:val="7D1262A0"/>
    <w:multiLevelType w:val="hybridMultilevel"/>
    <w:tmpl w:val="2C506B64"/>
    <w:lvl w:ilvl="0" w:tplc="62E41E06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DE209F9"/>
    <w:multiLevelType w:val="hybridMultilevel"/>
    <w:tmpl w:val="085E36F0"/>
    <w:lvl w:ilvl="0" w:tplc="EBBC0F4E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10"/>
  </w:num>
  <w:num w:numId="14">
    <w:abstractNumId w:val="17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27"/>
  </w:num>
  <w:num w:numId="18">
    <w:abstractNumId w:val="13"/>
  </w:num>
  <w:num w:numId="19">
    <w:abstractNumId w:val="5"/>
  </w:num>
  <w:num w:numId="20">
    <w:abstractNumId w:val="12"/>
  </w:num>
  <w:num w:numId="21">
    <w:abstractNumId w:val="16"/>
  </w:num>
  <w:num w:numId="22">
    <w:abstractNumId w:val="31"/>
  </w:num>
  <w:num w:numId="23">
    <w:abstractNumId w:val="30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  <w:num w:numId="26">
    <w:abstractNumId w:val="6"/>
  </w:num>
  <w:num w:numId="27">
    <w:abstractNumId w:val="1"/>
  </w:num>
  <w:num w:numId="28">
    <w:abstractNumId w:val="2"/>
  </w:num>
  <w:num w:numId="29">
    <w:abstractNumId w:val="32"/>
  </w:num>
  <w:num w:numId="30">
    <w:abstractNumId w:val="8"/>
  </w:num>
  <w:num w:numId="31">
    <w:abstractNumId w:val="4"/>
  </w:num>
  <w:num w:numId="32">
    <w:abstractNumId w:val="11"/>
  </w:num>
  <w:num w:numId="33">
    <w:abstractNumId w:val="22"/>
  </w:num>
  <w:num w:numId="34">
    <w:abstractNumId w:val="15"/>
  </w:num>
  <w:num w:numId="35">
    <w:abstractNumId w:val="21"/>
  </w:num>
  <w:num w:numId="36">
    <w:abstractNumId w:val="20"/>
  </w:num>
  <w:num w:numId="37">
    <w:abstractNumId w:val="24"/>
  </w:num>
  <w:num w:numId="38">
    <w:abstractNumId w:val="7"/>
  </w:num>
  <w:num w:numId="3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935"/>
    <w:rsid w:val="0001022F"/>
    <w:rsid w:val="000121A0"/>
    <w:rsid w:val="0002317C"/>
    <w:rsid w:val="00025446"/>
    <w:rsid w:val="00025DE0"/>
    <w:rsid w:val="000327FD"/>
    <w:rsid w:val="0003504C"/>
    <w:rsid w:val="00042E5D"/>
    <w:rsid w:val="00055F14"/>
    <w:rsid w:val="00056D31"/>
    <w:rsid w:val="00065A72"/>
    <w:rsid w:val="00065DB5"/>
    <w:rsid w:val="0007571F"/>
    <w:rsid w:val="00075942"/>
    <w:rsid w:val="0007746B"/>
    <w:rsid w:val="0008028B"/>
    <w:rsid w:val="00092CE5"/>
    <w:rsid w:val="00093C15"/>
    <w:rsid w:val="00097DCF"/>
    <w:rsid w:val="000B0DE1"/>
    <w:rsid w:val="000C09B9"/>
    <w:rsid w:val="000C2390"/>
    <w:rsid w:val="000D3AB5"/>
    <w:rsid w:val="000E5588"/>
    <w:rsid w:val="000F4B96"/>
    <w:rsid w:val="000F714C"/>
    <w:rsid w:val="00120341"/>
    <w:rsid w:val="00120E82"/>
    <w:rsid w:val="00154644"/>
    <w:rsid w:val="00155AD8"/>
    <w:rsid w:val="001618F6"/>
    <w:rsid w:val="00166B4C"/>
    <w:rsid w:val="00170D05"/>
    <w:rsid w:val="00174285"/>
    <w:rsid w:val="00187510"/>
    <w:rsid w:val="00191212"/>
    <w:rsid w:val="001A0324"/>
    <w:rsid w:val="001A6818"/>
    <w:rsid w:val="001B5C34"/>
    <w:rsid w:val="001B5D11"/>
    <w:rsid w:val="001C31E2"/>
    <w:rsid w:val="001C3315"/>
    <w:rsid w:val="001D0D5C"/>
    <w:rsid w:val="001E666F"/>
    <w:rsid w:val="001E6CE4"/>
    <w:rsid w:val="001F138F"/>
    <w:rsid w:val="00217D9A"/>
    <w:rsid w:val="00223155"/>
    <w:rsid w:val="00232838"/>
    <w:rsid w:val="0023397E"/>
    <w:rsid w:val="00234145"/>
    <w:rsid w:val="0023669F"/>
    <w:rsid w:val="00251F4B"/>
    <w:rsid w:val="00252362"/>
    <w:rsid w:val="002527F7"/>
    <w:rsid w:val="0025514D"/>
    <w:rsid w:val="0025534C"/>
    <w:rsid w:val="002557F2"/>
    <w:rsid w:val="002651CC"/>
    <w:rsid w:val="00267306"/>
    <w:rsid w:val="00270FE6"/>
    <w:rsid w:val="0027708F"/>
    <w:rsid w:val="00282A51"/>
    <w:rsid w:val="00283CA5"/>
    <w:rsid w:val="00284C2A"/>
    <w:rsid w:val="00285538"/>
    <w:rsid w:val="0028778C"/>
    <w:rsid w:val="002935DF"/>
    <w:rsid w:val="002955E5"/>
    <w:rsid w:val="002A1A31"/>
    <w:rsid w:val="002A2AB5"/>
    <w:rsid w:val="002B134E"/>
    <w:rsid w:val="002B2D76"/>
    <w:rsid w:val="002B5581"/>
    <w:rsid w:val="002B5958"/>
    <w:rsid w:val="002D1CFB"/>
    <w:rsid w:val="002E231D"/>
    <w:rsid w:val="002E4DEC"/>
    <w:rsid w:val="002F41E6"/>
    <w:rsid w:val="002F5459"/>
    <w:rsid w:val="002F6BBD"/>
    <w:rsid w:val="002F7BC8"/>
    <w:rsid w:val="0030275E"/>
    <w:rsid w:val="003108B3"/>
    <w:rsid w:val="0032206E"/>
    <w:rsid w:val="0032504D"/>
    <w:rsid w:val="00332AF5"/>
    <w:rsid w:val="00351054"/>
    <w:rsid w:val="003560CA"/>
    <w:rsid w:val="00361122"/>
    <w:rsid w:val="003718A4"/>
    <w:rsid w:val="00382B7B"/>
    <w:rsid w:val="00387FA4"/>
    <w:rsid w:val="00392926"/>
    <w:rsid w:val="003A5341"/>
    <w:rsid w:val="003B0BD2"/>
    <w:rsid w:val="003C4F1C"/>
    <w:rsid w:val="003C506C"/>
    <w:rsid w:val="003D32B5"/>
    <w:rsid w:val="004102D1"/>
    <w:rsid w:val="00415499"/>
    <w:rsid w:val="00420B7C"/>
    <w:rsid w:val="00426133"/>
    <w:rsid w:val="004422A8"/>
    <w:rsid w:val="00445029"/>
    <w:rsid w:val="0044703E"/>
    <w:rsid w:val="00454217"/>
    <w:rsid w:val="00457DD0"/>
    <w:rsid w:val="00465B8E"/>
    <w:rsid w:val="0047238E"/>
    <w:rsid w:val="00483E91"/>
    <w:rsid w:val="0048500D"/>
    <w:rsid w:val="0049050E"/>
    <w:rsid w:val="0049632E"/>
    <w:rsid w:val="004A0602"/>
    <w:rsid w:val="004A090A"/>
    <w:rsid w:val="004A35C3"/>
    <w:rsid w:val="004B4E21"/>
    <w:rsid w:val="004B53ED"/>
    <w:rsid w:val="004D1C08"/>
    <w:rsid w:val="004D6691"/>
    <w:rsid w:val="004E13D6"/>
    <w:rsid w:val="004F0BA8"/>
    <w:rsid w:val="004F172C"/>
    <w:rsid w:val="004F1E2D"/>
    <w:rsid w:val="0050016E"/>
    <w:rsid w:val="005003D1"/>
    <w:rsid w:val="005017AC"/>
    <w:rsid w:val="00502B84"/>
    <w:rsid w:val="00505AB3"/>
    <w:rsid w:val="00521198"/>
    <w:rsid w:val="00522B5E"/>
    <w:rsid w:val="00544D0E"/>
    <w:rsid w:val="005458DB"/>
    <w:rsid w:val="00553AEF"/>
    <w:rsid w:val="005602E9"/>
    <w:rsid w:val="00562AE0"/>
    <w:rsid w:val="00565FD5"/>
    <w:rsid w:val="00566669"/>
    <w:rsid w:val="00570032"/>
    <w:rsid w:val="00572FE4"/>
    <w:rsid w:val="00574554"/>
    <w:rsid w:val="005A38D7"/>
    <w:rsid w:val="005A5570"/>
    <w:rsid w:val="005B3FC0"/>
    <w:rsid w:val="005B4D14"/>
    <w:rsid w:val="005B7AC5"/>
    <w:rsid w:val="005C2BAD"/>
    <w:rsid w:val="005E3447"/>
    <w:rsid w:val="005E3F1A"/>
    <w:rsid w:val="005E7DCF"/>
    <w:rsid w:val="005F0518"/>
    <w:rsid w:val="005F406E"/>
    <w:rsid w:val="00604344"/>
    <w:rsid w:val="00604C66"/>
    <w:rsid w:val="00616FB6"/>
    <w:rsid w:val="00622B2F"/>
    <w:rsid w:val="006277BA"/>
    <w:rsid w:val="00632F43"/>
    <w:rsid w:val="00634D18"/>
    <w:rsid w:val="00635D5E"/>
    <w:rsid w:val="006374AB"/>
    <w:rsid w:val="00641DC6"/>
    <w:rsid w:val="00641E87"/>
    <w:rsid w:val="006421CF"/>
    <w:rsid w:val="0065491C"/>
    <w:rsid w:val="00657815"/>
    <w:rsid w:val="00657995"/>
    <w:rsid w:val="00660950"/>
    <w:rsid w:val="0066535B"/>
    <w:rsid w:val="00675256"/>
    <w:rsid w:val="006B2F1C"/>
    <w:rsid w:val="006E7DC9"/>
    <w:rsid w:val="006F3623"/>
    <w:rsid w:val="00710384"/>
    <w:rsid w:val="00736595"/>
    <w:rsid w:val="00744248"/>
    <w:rsid w:val="00744760"/>
    <w:rsid w:val="00750D88"/>
    <w:rsid w:val="00752C91"/>
    <w:rsid w:val="00762673"/>
    <w:rsid w:val="007641D0"/>
    <w:rsid w:val="00764275"/>
    <w:rsid w:val="00764BC1"/>
    <w:rsid w:val="00774F38"/>
    <w:rsid w:val="0078037E"/>
    <w:rsid w:val="00781038"/>
    <w:rsid w:val="00795E24"/>
    <w:rsid w:val="007A1523"/>
    <w:rsid w:val="007A4AD5"/>
    <w:rsid w:val="007A771F"/>
    <w:rsid w:val="007B2C21"/>
    <w:rsid w:val="007B47AB"/>
    <w:rsid w:val="007B5569"/>
    <w:rsid w:val="007B6BDC"/>
    <w:rsid w:val="007C02B0"/>
    <w:rsid w:val="007C09AD"/>
    <w:rsid w:val="007C1C33"/>
    <w:rsid w:val="007D0A3F"/>
    <w:rsid w:val="007D4979"/>
    <w:rsid w:val="007D4A8B"/>
    <w:rsid w:val="007E05E6"/>
    <w:rsid w:val="007E234B"/>
    <w:rsid w:val="007E4802"/>
    <w:rsid w:val="007F1D9F"/>
    <w:rsid w:val="007F366F"/>
    <w:rsid w:val="008352A2"/>
    <w:rsid w:val="00841427"/>
    <w:rsid w:val="00842F55"/>
    <w:rsid w:val="00851F23"/>
    <w:rsid w:val="00881902"/>
    <w:rsid w:val="00894B7D"/>
    <w:rsid w:val="008A1B25"/>
    <w:rsid w:val="008B089C"/>
    <w:rsid w:val="008B16BF"/>
    <w:rsid w:val="008B2C92"/>
    <w:rsid w:val="008D0699"/>
    <w:rsid w:val="008D70C0"/>
    <w:rsid w:val="008E000B"/>
    <w:rsid w:val="008E2BA8"/>
    <w:rsid w:val="008E2DE4"/>
    <w:rsid w:val="008E5188"/>
    <w:rsid w:val="008E759A"/>
    <w:rsid w:val="009028C6"/>
    <w:rsid w:val="0091381D"/>
    <w:rsid w:val="00915F23"/>
    <w:rsid w:val="009276A6"/>
    <w:rsid w:val="009444A2"/>
    <w:rsid w:val="00960BF9"/>
    <w:rsid w:val="00962380"/>
    <w:rsid w:val="00984E26"/>
    <w:rsid w:val="00992FD5"/>
    <w:rsid w:val="009A63A9"/>
    <w:rsid w:val="009B0359"/>
    <w:rsid w:val="009B2935"/>
    <w:rsid w:val="009B5855"/>
    <w:rsid w:val="009D4125"/>
    <w:rsid w:val="009D4359"/>
    <w:rsid w:val="009D6A5A"/>
    <w:rsid w:val="009F0912"/>
    <w:rsid w:val="009F3947"/>
    <w:rsid w:val="009F5ECF"/>
    <w:rsid w:val="009F7A8E"/>
    <w:rsid w:val="00A11BD3"/>
    <w:rsid w:val="00A12C6A"/>
    <w:rsid w:val="00A21E4B"/>
    <w:rsid w:val="00A245D8"/>
    <w:rsid w:val="00A3353C"/>
    <w:rsid w:val="00A364BD"/>
    <w:rsid w:val="00A4036F"/>
    <w:rsid w:val="00A40A51"/>
    <w:rsid w:val="00A475EE"/>
    <w:rsid w:val="00A525A4"/>
    <w:rsid w:val="00A54E5A"/>
    <w:rsid w:val="00A663D5"/>
    <w:rsid w:val="00A8323C"/>
    <w:rsid w:val="00A9271B"/>
    <w:rsid w:val="00A96A2D"/>
    <w:rsid w:val="00AA524E"/>
    <w:rsid w:val="00AA7B15"/>
    <w:rsid w:val="00AB4E0E"/>
    <w:rsid w:val="00AB53CB"/>
    <w:rsid w:val="00AC117E"/>
    <w:rsid w:val="00AC6452"/>
    <w:rsid w:val="00AD65C9"/>
    <w:rsid w:val="00B05944"/>
    <w:rsid w:val="00B06ABB"/>
    <w:rsid w:val="00B120FA"/>
    <w:rsid w:val="00B26142"/>
    <w:rsid w:val="00B33BAB"/>
    <w:rsid w:val="00B34633"/>
    <w:rsid w:val="00B3669E"/>
    <w:rsid w:val="00B41396"/>
    <w:rsid w:val="00B61A64"/>
    <w:rsid w:val="00B62823"/>
    <w:rsid w:val="00B6780A"/>
    <w:rsid w:val="00B7393E"/>
    <w:rsid w:val="00B86464"/>
    <w:rsid w:val="00B86EB6"/>
    <w:rsid w:val="00B905FD"/>
    <w:rsid w:val="00BB39AA"/>
    <w:rsid w:val="00BC0D03"/>
    <w:rsid w:val="00BC4D12"/>
    <w:rsid w:val="00BC618E"/>
    <w:rsid w:val="00BD4EEF"/>
    <w:rsid w:val="00BE2871"/>
    <w:rsid w:val="00BE5FED"/>
    <w:rsid w:val="00BF0C1D"/>
    <w:rsid w:val="00BF164F"/>
    <w:rsid w:val="00BF5979"/>
    <w:rsid w:val="00BF7F96"/>
    <w:rsid w:val="00C001CE"/>
    <w:rsid w:val="00C06BA2"/>
    <w:rsid w:val="00C15B47"/>
    <w:rsid w:val="00C50F5D"/>
    <w:rsid w:val="00C5246C"/>
    <w:rsid w:val="00C5435C"/>
    <w:rsid w:val="00C65813"/>
    <w:rsid w:val="00C724CC"/>
    <w:rsid w:val="00C73CCB"/>
    <w:rsid w:val="00C80A87"/>
    <w:rsid w:val="00C827E7"/>
    <w:rsid w:val="00C84399"/>
    <w:rsid w:val="00C86D81"/>
    <w:rsid w:val="00C90A32"/>
    <w:rsid w:val="00CA5E6D"/>
    <w:rsid w:val="00CA6452"/>
    <w:rsid w:val="00CB1EFB"/>
    <w:rsid w:val="00CD5401"/>
    <w:rsid w:val="00CD5573"/>
    <w:rsid w:val="00CF0F5E"/>
    <w:rsid w:val="00CF7351"/>
    <w:rsid w:val="00CF757B"/>
    <w:rsid w:val="00D10968"/>
    <w:rsid w:val="00D11334"/>
    <w:rsid w:val="00D12590"/>
    <w:rsid w:val="00D16287"/>
    <w:rsid w:val="00D26FA1"/>
    <w:rsid w:val="00D2743A"/>
    <w:rsid w:val="00D46C6A"/>
    <w:rsid w:val="00D501C9"/>
    <w:rsid w:val="00D6112B"/>
    <w:rsid w:val="00D667D0"/>
    <w:rsid w:val="00D67DA5"/>
    <w:rsid w:val="00D72F81"/>
    <w:rsid w:val="00D827C7"/>
    <w:rsid w:val="00D97815"/>
    <w:rsid w:val="00DA674A"/>
    <w:rsid w:val="00DA75A2"/>
    <w:rsid w:val="00DB09DB"/>
    <w:rsid w:val="00DC1A27"/>
    <w:rsid w:val="00DD4F3F"/>
    <w:rsid w:val="00DE4153"/>
    <w:rsid w:val="00E05518"/>
    <w:rsid w:val="00E055CA"/>
    <w:rsid w:val="00E12D28"/>
    <w:rsid w:val="00E254F5"/>
    <w:rsid w:val="00E33D3E"/>
    <w:rsid w:val="00E44ECB"/>
    <w:rsid w:val="00E47217"/>
    <w:rsid w:val="00E475A1"/>
    <w:rsid w:val="00E57B5F"/>
    <w:rsid w:val="00E66E69"/>
    <w:rsid w:val="00E93780"/>
    <w:rsid w:val="00E94D0A"/>
    <w:rsid w:val="00EC19A8"/>
    <w:rsid w:val="00EC7F17"/>
    <w:rsid w:val="00EE50BB"/>
    <w:rsid w:val="00EF0766"/>
    <w:rsid w:val="00EF5B53"/>
    <w:rsid w:val="00F0093B"/>
    <w:rsid w:val="00F02D42"/>
    <w:rsid w:val="00F05D5F"/>
    <w:rsid w:val="00F14154"/>
    <w:rsid w:val="00F158CB"/>
    <w:rsid w:val="00F33415"/>
    <w:rsid w:val="00F4223B"/>
    <w:rsid w:val="00F428E0"/>
    <w:rsid w:val="00F4359E"/>
    <w:rsid w:val="00F50756"/>
    <w:rsid w:val="00F52D59"/>
    <w:rsid w:val="00F608CE"/>
    <w:rsid w:val="00F66BB3"/>
    <w:rsid w:val="00F82767"/>
    <w:rsid w:val="00F8743A"/>
    <w:rsid w:val="00F93C09"/>
    <w:rsid w:val="00F96A6D"/>
    <w:rsid w:val="00FA370C"/>
    <w:rsid w:val="00FA6E1D"/>
    <w:rsid w:val="00FC1663"/>
    <w:rsid w:val="00FF020D"/>
    <w:rsid w:val="00FF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248"/>
    <w:pPr>
      <w:suppressAutoHyphens/>
    </w:pPr>
    <w:rPr>
      <w:rFonts w:ascii="Arial" w:hAnsi="Arial" w:cs="Arial"/>
      <w:color w:val="000000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uppressAutoHyphens w:val="0"/>
      <w:spacing w:before="240" w:after="60"/>
      <w:outlineLvl w:val="2"/>
    </w:pPr>
    <w:rPr>
      <w:rFonts w:ascii="Cambria" w:hAnsi="Cambria" w:cs="Times New Roman"/>
      <w:b/>
      <w:color w:val="auto"/>
      <w:sz w:val="26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sz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9B2935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color w:val="auto"/>
      <w:sz w:val="22"/>
      <w:szCs w:val="22"/>
      <w:lang w:eastAsia="en-US" w:bidi="ar-SA"/>
    </w:rPr>
  </w:style>
  <w:style w:type="paragraph" w:customStyle="1" w:styleId="WW-Domylnie">
    <w:name w:val="WW-Domyślnie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uiPriority w:val="99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Tekstpodstawowywcity32">
    <w:name w:val="Tekst podstawowy wcięty 32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99"/>
    <w:rsid w:val="009B2935"/>
    <w:rPr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99"/>
    <w:qFormat/>
    <w:rsid w:val="009B2935"/>
  </w:style>
  <w:style w:type="character" w:customStyle="1" w:styleId="BezodstpwZnak">
    <w:name w:val="Bez odstępów Znak"/>
    <w:link w:val="Bezodstpw"/>
    <w:uiPriority w:val="99"/>
    <w:locked/>
    <w:rsid w:val="009B2935"/>
    <w:rPr>
      <w:sz w:val="22"/>
      <w:lang w:eastAsia="pl-PL"/>
    </w:rPr>
  </w:style>
  <w:style w:type="paragraph" w:styleId="Legenda">
    <w:name w:val="caption"/>
    <w:basedOn w:val="Normalny"/>
    <w:next w:val="Normalny"/>
    <w:uiPriority w:val="99"/>
    <w:qFormat/>
    <w:rsid w:val="009B2935"/>
    <w:pPr>
      <w:suppressAutoHyphens w:val="0"/>
    </w:pPr>
    <w:rPr>
      <w:rFonts w:ascii="Courier New" w:eastAsia="Times New Roman" w:hAnsi="Courier New" w:cs="Times New Roman"/>
      <w:b/>
      <w:color w:val="auto"/>
      <w:szCs w:val="20"/>
      <w:lang w:eastAsia="pl-PL" w:bidi="ar-SA"/>
    </w:rPr>
  </w:style>
  <w:style w:type="paragraph" w:styleId="Nagwek">
    <w:name w:val="header"/>
    <w:basedOn w:val="Normalny"/>
    <w:link w:val="NagwekZnak"/>
    <w:uiPriority w:val="99"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uppressAutoHyphens w:val="0"/>
    </w:pPr>
    <w:rPr>
      <w:rFonts w:ascii="Tahoma" w:hAnsi="Tahoma" w:cs="Times New Roman"/>
      <w:color w:val="auto"/>
      <w:sz w:val="16"/>
      <w:szCs w:val="20"/>
      <w:lang w:eastAsia="pl-PL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imes New Roman"/>
      <w:sz w:val="16"/>
    </w:rPr>
  </w:style>
  <w:style w:type="paragraph" w:customStyle="1" w:styleId="Akapitzlist1">
    <w:name w:val="Akapit z listą1"/>
    <w:basedOn w:val="Normalny"/>
    <w:uiPriority w:val="99"/>
    <w:rsid w:val="00270FE6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5AD8"/>
    <w:pPr>
      <w:suppressAutoHyphens w:val="0"/>
      <w:spacing w:after="200" w:line="276" w:lineRule="auto"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55AD8"/>
    <w:rPr>
      <w:rFonts w:cs="Times New Roman"/>
      <w:sz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155AD8"/>
    <w:rPr>
      <w:rFonts w:cs="Times New Roman"/>
      <w:vertAlign w:val="superscript"/>
    </w:rPr>
  </w:style>
  <w:style w:type="paragraph" w:customStyle="1" w:styleId="Akapitzlist2">
    <w:name w:val="Akapit z listą2"/>
    <w:basedOn w:val="Normalny"/>
    <w:uiPriority w:val="99"/>
    <w:rsid w:val="007E234B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34"/>
    <w:locked/>
    <w:rsid w:val="005E3447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4</Pages>
  <Words>845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DOA</vt:lpstr>
    </vt:vector>
  </TitlesOfParts>
  <Company/>
  <LinksUpToDate>false</LinksUpToDate>
  <CharactersWithSpaces>5909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subject/>
  <dc:creator>MChamierCieminska</dc:creator>
  <cp:keywords/>
  <dc:description/>
  <cp:lastModifiedBy>TWROBLEWSKI</cp:lastModifiedBy>
  <cp:revision>56</cp:revision>
  <cp:lastPrinted>2021-11-12T07:24:00Z</cp:lastPrinted>
  <dcterms:created xsi:type="dcterms:W3CDTF">2021-10-06T07:02:00Z</dcterms:created>
  <dcterms:modified xsi:type="dcterms:W3CDTF">2021-11-12T12:10:00Z</dcterms:modified>
</cp:coreProperties>
</file>