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9B2935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444A2">
      <w:pPr>
        <w:suppressAutoHyphens w:val="0"/>
        <w:spacing w:after="200" w:line="276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Default="00AA7B15" w:rsidP="003C4F1C">
      <w:pPr>
        <w:pStyle w:val="WW-Domylnie"/>
        <w:spacing w:line="360" w:lineRule="auto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 xml:space="preserve">1. Nazwa i adres wykonawcy </w:t>
      </w:r>
    </w:p>
    <w:p w:rsidR="00AA7B15" w:rsidRPr="00616FB6" w:rsidRDefault="00AA7B15" w:rsidP="003C4F1C">
      <w:pPr>
        <w:pStyle w:val="WW-Domylnie"/>
        <w:spacing w:line="360" w:lineRule="auto"/>
        <w:jc w:val="both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.....................................................................................</w:t>
      </w:r>
      <w:r>
        <w:rPr>
          <w:rFonts w:cs="Times New Roman"/>
          <w:color w:val="auto"/>
          <w:szCs w:val="24"/>
        </w:rPr>
        <w:t>..................................................................</w:t>
      </w:r>
    </w:p>
    <w:p w:rsidR="00AA7B15" w:rsidRPr="00616FB6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(pieczęć adresowa zleceniobiorcy/imię/nazwisko/adres/telefon/e-mail)</w:t>
      </w:r>
    </w:p>
    <w:p w:rsidR="00AA7B15" w:rsidRDefault="00AA7B15" w:rsidP="003C4F1C">
      <w:pPr>
        <w:pStyle w:val="WW-Domylnie"/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2.</w:t>
      </w:r>
      <w:r w:rsidRPr="009444A2">
        <w:rPr>
          <w:rFonts w:cs="Times New Roman"/>
          <w:szCs w:val="24"/>
        </w:rPr>
        <w:t>NIP</w:t>
      </w:r>
      <w:r>
        <w:rPr>
          <w:rFonts w:cs="Times New Roman"/>
          <w:szCs w:val="24"/>
        </w:rPr>
        <w:t>…………………….</w:t>
      </w:r>
      <w:r w:rsidRPr="009444A2">
        <w:rPr>
          <w:rFonts w:cs="Times New Roman"/>
          <w:szCs w:val="24"/>
        </w:rPr>
        <w:t xml:space="preserve">, </w:t>
      </w:r>
    </w:p>
    <w:p w:rsidR="00AA7B15" w:rsidRDefault="00AA7B15" w:rsidP="00065DB5">
      <w:pPr>
        <w:pStyle w:val="WW-Domylnie"/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</w:t>
      </w:r>
      <w:r w:rsidRPr="009444A2">
        <w:rPr>
          <w:rFonts w:cs="Times New Roman"/>
          <w:szCs w:val="24"/>
        </w:rPr>
        <w:t>numer rachunku bankowe</w:t>
      </w:r>
      <w:r>
        <w:rPr>
          <w:rFonts w:cs="Times New Roman"/>
          <w:szCs w:val="24"/>
        </w:rPr>
        <w:t>go</w:t>
      </w:r>
      <w:r w:rsidRPr="009444A2">
        <w:rPr>
          <w:rFonts w:cs="Times New Roman"/>
          <w:szCs w:val="24"/>
        </w:rPr>
        <w:t xml:space="preserve"> .........................................................................</w:t>
      </w:r>
      <w:r>
        <w:rPr>
          <w:rFonts w:cs="Times New Roman"/>
          <w:szCs w:val="24"/>
        </w:rPr>
        <w:t>........................</w:t>
      </w:r>
    </w:p>
    <w:p w:rsidR="00AA7B15" w:rsidRDefault="00AA7B15" w:rsidP="00065DB5">
      <w:pPr>
        <w:pStyle w:val="WW-Domylnie"/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Oferuje wykonanie przedmiotu zamówienia za cenę netto ………….,…. brutto………… (słownie)………………………………………………………………………, </w:t>
      </w:r>
      <w:r w:rsidRPr="003C4F1C">
        <w:rPr>
          <w:rFonts w:cs="Times New Roman"/>
          <w:color w:val="auto"/>
          <w:szCs w:val="24"/>
        </w:rPr>
        <w:t>w</w:t>
      </w:r>
      <w:r>
        <w:rPr>
          <w:rFonts w:cs="Times New Roman"/>
          <w:szCs w:val="24"/>
        </w:rPr>
        <w:t xml:space="preserve"> odpowiedzi na zapytanie ofertowe nr ………….. z dnia ……………… </w:t>
      </w:r>
    </w:p>
    <w:p w:rsidR="00AA7B15" w:rsidRPr="003C4F1C" w:rsidRDefault="00AA7B15" w:rsidP="003C4F1C">
      <w:pPr>
        <w:pStyle w:val="WW-Domylnie"/>
        <w:spacing w:line="360" w:lineRule="auto"/>
        <w:jc w:val="center"/>
        <w:rPr>
          <w:rFonts w:cs="Times New Roman"/>
          <w:b/>
          <w:szCs w:val="24"/>
        </w:rPr>
      </w:pPr>
      <w:r w:rsidRPr="003C4F1C">
        <w:rPr>
          <w:rFonts w:cs="Times New Roman"/>
          <w:b/>
          <w:szCs w:val="24"/>
        </w:rPr>
        <w:t xml:space="preserve">dotyczące </w:t>
      </w:r>
      <w:r w:rsidRPr="003C4F1C">
        <w:rPr>
          <w:b/>
        </w:rPr>
        <w:t xml:space="preserve">warsztatów edukacyjnych dla pracowników systemu wspierania rodziny </w:t>
      </w:r>
      <w:r>
        <w:rPr>
          <w:b/>
        </w:rPr>
        <w:br/>
      </w:r>
      <w:r w:rsidRPr="003C4F1C">
        <w:rPr>
          <w:b/>
        </w:rPr>
        <w:t>i pieczy zastępczej, z zakresu podstaw prawnych pieczy zastępczej, metod i narzędzi stosowanych w pracy z rodzinami, w ramach projektu: „Pomorskie dzieciom” współfinansowanego z Europejskiego Funduszu Społecznego.</w:t>
      </w:r>
    </w:p>
    <w:p w:rsidR="00AA7B15" w:rsidRPr="009444A2" w:rsidRDefault="00AA7B15" w:rsidP="003C4F1C">
      <w:pPr>
        <w:tabs>
          <w:tab w:val="left" w:pos="2955"/>
        </w:tabs>
        <w:suppressAutoHyphens w:val="0"/>
        <w:spacing w:line="360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AB4E0E"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  <w:t>Zobowiązuje się do</w:t>
      </w:r>
      <w:r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 wykonania zamówienia na części, </w:t>
      </w:r>
      <w:r w:rsidRPr="00AB4E0E"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  <w:t>przeprowadzenia warsztató</w:t>
      </w:r>
      <w:r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w, na niżej wymienionych warunkach: </w:t>
      </w:r>
    </w:p>
    <w:p w:rsidR="00AA7B15" w:rsidRPr="00616FB6" w:rsidRDefault="00AA7B15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tbl>
      <w:tblPr>
        <w:tblpPr w:leftFromText="141" w:rightFromText="141" w:vertAnchor="text" w:horzAnchor="margin" w:tblpXSpec="center" w:tblpYSpec="inside"/>
        <w:tblW w:w="62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00"/>
        <w:gridCol w:w="1186"/>
        <w:gridCol w:w="1979"/>
        <w:gridCol w:w="1800"/>
        <w:gridCol w:w="1800"/>
        <w:gridCol w:w="1261"/>
        <w:gridCol w:w="1442"/>
        <w:gridCol w:w="1261"/>
      </w:tblGrid>
      <w:tr w:rsidR="00AA7B15" w:rsidRPr="00522B5E" w:rsidTr="003C4F1C">
        <w:tc>
          <w:tcPr>
            <w:tcW w:w="387" w:type="pct"/>
          </w:tcPr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566669">
              <w:rPr>
                <w:rFonts w:cs="Times New Roman"/>
                <w:b/>
                <w:color w:val="auto"/>
                <w:sz w:val="20"/>
                <w:lang w:val="en-US"/>
              </w:rPr>
              <w:t>CZĘŚĆ</w:t>
            </w:r>
          </w:p>
        </w:tc>
        <w:tc>
          <w:tcPr>
            <w:tcW w:w="510" w:type="pct"/>
            <w:vAlign w:val="center"/>
          </w:tcPr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566669">
              <w:rPr>
                <w:rFonts w:cs="Times New Roman"/>
                <w:b/>
                <w:color w:val="auto"/>
                <w:sz w:val="20"/>
                <w:lang w:val="en-US"/>
              </w:rPr>
              <w:t>NAZWA ZAJĘĆ</w:t>
            </w:r>
          </w:p>
        </w:tc>
        <w:tc>
          <w:tcPr>
            <w:tcW w:w="851" w:type="pct"/>
            <w:vAlign w:val="center"/>
          </w:tcPr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566669">
              <w:rPr>
                <w:rFonts w:cs="Times New Roman"/>
                <w:b/>
                <w:color w:val="auto"/>
                <w:sz w:val="20"/>
                <w:lang w:val="en-US"/>
              </w:rPr>
              <w:t>LICZBA UCZESTNIKÓW/</w:t>
            </w:r>
          </w:p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566669">
              <w:rPr>
                <w:rFonts w:cs="Times New Roman"/>
                <w:b/>
                <w:color w:val="auto"/>
                <w:sz w:val="20"/>
                <w:lang w:val="en-US"/>
              </w:rPr>
              <w:t>MIEJSCE ZAJĘĆ</w:t>
            </w:r>
          </w:p>
        </w:tc>
        <w:tc>
          <w:tcPr>
            <w:tcW w:w="774" w:type="pct"/>
            <w:vAlign w:val="center"/>
          </w:tcPr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>
              <w:rPr>
                <w:rFonts w:cs="Times New Roman"/>
                <w:b/>
                <w:color w:val="auto"/>
                <w:sz w:val="20"/>
              </w:rPr>
              <w:t xml:space="preserve">CENA NETTO ZA 1 H ZEGAROWĄ </w:t>
            </w:r>
            <w:r w:rsidRPr="00566669">
              <w:rPr>
                <w:rFonts w:cs="Times New Roman"/>
                <w:b/>
                <w:color w:val="auto"/>
                <w:sz w:val="20"/>
              </w:rPr>
              <w:t xml:space="preserve">ZAJĘĆ </w:t>
            </w:r>
            <w:r w:rsidRPr="00566669">
              <w:rPr>
                <w:rFonts w:cs="Times New Roman"/>
                <w:b/>
                <w:color w:val="auto"/>
                <w:sz w:val="20"/>
              </w:rPr>
              <w:br/>
              <w:t xml:space="preserve">W ZŁ </w:t>
            </w:r>
          </w:p>
        </w:tc>
        <w:tc>
          <w:tcPr>
            <w:tcW w:w="774" w:type="pct"/>
            <w:vAlign w:val="center"/>
          </w:tcPr>
          <w:p w:rsidR="00AA7B15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566669">
              <w:rPr>
                <w:rFonts w:cs="Times New Roman"/>
                <w:b/>
                <w:color w:val="auto"/>
                <w:sz w:val="20"/>
              </w:rPr>
              <w:t xml:space="preserve">CENA BRUTTO ZA </w:t>
            </w:r>
          </w:p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566669">
              <w:rPr>
                <w:rFonts w:cs="Times New Roman"/>
                <w:b/>
                <w:color w:val="auto"/>
                <w:sz w:val="20"/>
              </w:rPr>
              <w:t xml:space="preserve">1 H </w:t>
            </w:r>
            <w:r>
              <w:rPr>
                <w:rFonts w:cs="Times New Roman"/>
                <w:b/>
                <w:color w:val="auto"/>
                <w:sz w:val="20"/>
              </w:rPr>
              <w:t>ZEGAROWĄ</w:t>
            </w:r>
            <w:r w:rsidRPr="00566669">
              <w:rPr>
                <w:rFonts w:cs="Times New Roman"/>
                <w:b/>
                <w:color w:val="auto"/>
                <w:sz w:val="20"/>
              </w:rPr>
              <w:t xml:space="preserve"> ZAJĘĆ</w:t>
            </w:r>
            <w:r w:rsidRPr="00566669">
              <w:rPr>
                <w:rFonts w:cs="Times New Roman"/>
                <w:b/>
                <w:color w:val="auto"/>
                <w:sz w:val="20"/>
              </w:rPr>
              <w:br/>
              <w:t xml:space="preserve">W ZŁ </w:t>
            </w:r>
          </w:p>
        </w:tc>
        <w:tc>
          <w:tcPr>
            <w:tcW w:w="542" w:type="pct"/>
            <w:vAlign w:val="center"/>
          </w:tcPr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566669">
              <w:rPr>
                <w:rFonts w:cs="Times New Roman"/>
                <w:b/>
                <w:bCs/>
                <w:color w:val="auto"/>
                <w:sz w:val="20"/>
              </w:rPr>
              <w:t>Zastosowana stawka podatku VAT lub zwolnienie *</w:t>
            </w:r>
          </w:p>
        </w:tc>
        <w:tc>
          <w:tcPr>
            <w:tcW w:w="620" w:type="pct"/>
            <w:vAlign w:val="center"/>
          </w:tcPr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>
              <w:rPr>
                <w:rFonts w:cs="Times New Roman"/>
                <w:b/>
                <w:color w:val="auto"/>
                <w:sz w:val="20"/>
              </w:rPr>
              <w:t>CENA NETTO ZA CAŁOŚĆ (5</w:t>
            </w:r>
            <w:r w:rsidRPr="00566669">
              <w:rPr>
                <w:rFonts w:cs="Times New Roman"/>
                <w:b/>
                <w:color w:val="auto"/>
                <w:sz w:val="20"/>
              </w:rPr>
              <w:t xml:space="preserve">H </w:t>
            </w:r>
            <w:r>
              <w:rPr>
                <w:rFonts w:cs="Times New Roman"/>
                <w:b/>
                <w:color w:val="auto"/>
                <w:sz w:val="20"/>
              </w:rPr>
              <w:t>ZEGAROWYCH</w:t>
            </w:r>
            <w:r w:rsidRPr="00566669">
              <w:rPr>
                <w:rFonts w:cs="Times New Roman"/>
                <w:b/>
                <w:color w:val="auto"/>
                <w:sz w:val="20"/>
              </w:rPr>
              <w:t xml:space="preserve">) </w:t>
            </w:r>
            <w:r w:rsidRPr="00566669">
              <w:rPr>
                <w:rFonts w:cs="Times New Roman"/>
                <w:b/>
                <w:color w:val="auto"/>
                <w:sz w:val="20"/>
              </w:rPr>
              <w:br/>
              <w:t>W ZŁ</w:t>
            </w:r>
          </w:p>
        </w:tc>
        <w:tc>
          <w:tcPr>
            <w:tcW w:w="542" w:type="pct"/>
          </w:tcPr>
          <w:p w:rsidR="00AA7B15" w:rsidRPr="00566669" w:rsidRDefault="00AA7B15" w:rsidP="003C4F1C">
            <w:pPr>
              <w:suppressAutoHyphens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66669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CENA BRUTTO ZA CAŁOŚĆ (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5 GODZIN ZEGAROWYCH</w:t>
            </w:r>
            <w:r w:rsidRPr="00566669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) </w:t>
            </w:r>
            <w:r w:rsidRPr="00566669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br/>
              <w:t>W ZŁ</w:t>
            </w:r>
          </w:p>
        </w:tc>
      </w:tr>
      <w:tr w:rsidR="00AA7B15" w:rsidRPr="00522B5E" w:rsidTr="003C4F1C">
        <w:trPr>
          <w:trHeight w:val="3886"/>
        </w:trPr>
        <w:tc>
          <w:tcPr>
            <w:tcW w:w="387" w:type="pct"/>
          </w:tcPr>
          <w:p w:rsidR="00AA7B15" w:rsidRPr="00566669" w:rsidRDefault="00AA7B15" w:rsidP="003C4F1C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  <w:p w:rsidR="00AA7B15" w:rsidRDefault="00AA7B15" w:rsidP="003C4F1C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  <w:p w:rsidR="00AA7B15" w:rsidRDefault="00AA7B15" w:rsidP="003C4F1C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  <w:p w:rsidR="00AA7B15" w:rsidRPr="00566669" w:rsidRDefault="00AA7B15" w:rsidP="003C4F1C">
            <w:pPr>
              <w:suppressAutoHyphens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66669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I</w:t>
            </w:r>
          </w:p>
        </w:tc>
        <w:tc>
          <w:tcPr>
            <w:tcW w:w="510" w:type="pct"/>
            <w:vAlign w:val="center"/>
          </w:tcPr>
          <w:p w:rsidR="00AA7B15" w:rsidRPr="00DA75A2" w:rsidRDefault="00AA7B15" w:rsidP="003C4F1C">
            <w:pPr>
              <w:suppressAutoHyphens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DA75A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Warsztaty edukacyjne dla pracowników systemu wspierania rodziny i pieczy zastępczej z zakresu podstaw prawnych pieczy zastępczej</w:t>
            </w:r>
          </w:p>
        </w:tc>
        <w:tc>
          <w:tcPr>
            <w:tcW w:w="851" w:type="pct"/>
            <w:vAlign w:val="center"/>
          </w:tcPr>
          <w:p w:rsidR="00AA7B15" w:rsidRPr="00DA75A2" w:rsidRDefault="00AA7B15" w:rsidP="003C4F1C">
            <w:pPr>
              <w:pStyle w:val="WW-Domylnie"/>
              <w:rPr>
                <w:rFonts w:cs="Times New Roman"/>
                <w:sz w:val="20"/>
              </w:rPr>
            </w:pPr>
          </w:p>
          <w:p w:rsidR="00AA7B15" w:rsidRPr="001618F6" w:rsidRDefault="00AA7B15" w:rsidP="003C4F1C">
            <w:pPr>
              <w:pStyle w:val="WW-Domylnie"/>
              <w:jc w:val="center"/>
              <w:rPr>
                <w:sz w:val="20"/>
              </w:rPr>
            </w:pPr>
            <w:r w:rsidRPr="001618F6">
              <w:rPr>
                <w:sz w:val="20"/>
              </w:rPr>
              <w:t>do 7 osób-  pracowników systemu wspierania rodziny i pieczy zastępczej i- Bytów</w:t>
            </w:r>
          </w:p>
          <w:p w:rsidR="00AA7B15" w:rsidRPr="001618F6" w:rsidRDefault="00AA7B15" w:rsidP="003C4F1C">
            <w:pPr>
              <w:pStyle w:val="WW-Domylnie"/>
              <w:jc w:val="center"/>
              <w:rPr>
                <w:sz w:val="20"/>
              </w:rPr>
            </w:pPr>
          </w:p>
          <w:p w:rsidR="00AA7B15" w:rsidRDefault="00AA7B15" w:rsidP="003C4F1C">
            <w:pPr>
              <w:pStyle w:val="WW-Domylnie"/>
              <w:jc w:val="center"/>
              <w:rPr>
                <w:sz w:val="20"/>
              </w:rPr>
            </w:pPr>
          </w:p>
          <w:p w:rsidR="00AA7B15" w:rsidRDefault="00AA7B15" w:rsidP="003C4F1C">
            <w:pPr>
              <w:pStyle w:val="WW-Domylnie"/>
              <w:jc w:val="center"/>
              <w:rPr>
                <w:sz w:val="20"/>
              </w:rPr>
            </w:pPr>
          </w:p>
          <w:p w:rsidR="00AA7B15" w:rsidRDefault="00AA7B15" w:rsidP="003C4F1C">
            <w:pPr>
              <w:pStyle w:val="WW-Domylnie"/>
              <w:jc w:val="center"/>
              <w:rPr>
                <w:sz w:val="20"/>
              </w:rPr>
            </w:pPr>
          </w:p>
          <w:p w:rsidR="00AA7B15" w:rsidRPr="00DA75A2" w:rsidRDefault="00AA7B15" w:rsidP="003C4F1C">
            <w:pPr>
              <w:pStyle w:val="WW-Domylnie"/>
              <w:jc w:val="center"/>
              <w:rPr>
                <w:rFonts w:cs="Times New Roman"/>
                <w:color w:val="auto"/>
                <w:sz w:val="20"/>
              </w:rPr>
            </w:pPr>
          </w:p>
        </w:tc>
        <w:tc>
          <w:tcPr>
            <w:tcW w:w="774" w:type="pct"/>
            <w:vAlign w:val="center"/>
          </w:tcPr>
          <w:p w:rsidR="00AA7B15" w:rsidRPr="00DA75A2" w:rsidRDefault="00AA7B15" w:rsidP="003C4F1C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774" w:type="pct"/>
            <w:vAlign w:val="center"/>
          </w:tcPr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42" w:type="pct"/>
            <w:vAlign w:val="center"/>
          </w:tcPr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620" w:type="pct"/>
            <w:vAlign w:val="center"/>
          </w:tcPr>
          <w:p w:rsidR="00AA7B15" w:rsidRPr="00566669" w:rsidRDefault="00AA7B15" w:rsidP="003C4F1C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42" w:type="pct"/>
          </w:tcPr>
          <w:p w:rsidR="00AA7B15" w:rsidRPr="00566669" w:rsidRDefault="00AA7B15" w:rsidP="003C4F1C">
            <w:pPr>
              <w:suppressAutoHyphens w:val="0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eastAsia="en-US" w:bidi="ar-SA"/>
              </w:rPr>
            </w:pPr>
          </w:p>
        </w:tc>
      </w:tr>
      <w:tr w:rsidR="00AA7B15" w:rsidRPr="00522B5E" w:rsidTr="003C4F1C">
        <w:trPr>
          <w:trHeight w:val="3589"/>
        </w:trPr>
        <w:tc>
          <w:tcPr>
            <w:tcW w:w="387" w:type="pct"/>
          </w:tcPr>
          <w:p w:rsidR="00AA7B15" w:rsidRPr="00566669" w:rsidRDefault="00AA7B15" w:rsidP="003C4F1C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  <w:p w:rsidR="00AA7B15" w:rsidRPr="00566669" w:rsidRDefault="00AA7B15" w:rsidP="003C4F1C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66669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II</w:t>
            </w:r>
          </w:p>
        </w:tc>
        <w:tc>
          <w:tcPr>
            <w:tcW w:w="510" w:type="pct"/>
          </w:tcPr>
          <w:p w:rsidR="00AA7B15" w:rsidRPr="0049050E" w:rsidRDefault="00AA7B15" w:rsidP="003C4F1C">
            <w:pPr>
              <w:suppressAutoHyphens w:val="0"/>
              <w:spacing w:after="20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49050E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Warsztaty edukacyjne dla pracowników systemu wspierania rodziny i pieczy zastępczej z zakresu metod i narzędzi stosowanych w pracy z rodzinami</w:t>
            </w:r>
          </w:p>
        </w:tc>
        <w:tc>
          <w:tcPr>
            <w:tcW w:w="851" w:type="pct"/>
          </w:tcPr>
          <w:p w:rsidR="00AA7B15" w:rsidRPr="001618F6" w:rsidRDefault="00AA7B15" w:rsidP="003C4F1C">
            <w:pPr>
              <w:pStyle w:val="WW-Domylnie"/>
              <w:jc w:val="center"/>
              <w:rPr>
                <w:sz w:val="20"/>
              </w:rPr>
            </w:pPr>
            <w:r w:rsidRPr="001618F6">
              <w:rPr>
                <w:sz w:val="20"/>
              </w:rPr>
              <w:t>do 7 osób-  pracowników systemu wspierania rodziny i pieczy zastępczej i- Bytów</w:t>
            </w:r>
          </w:p>
          <w:p w:rsidR="00AA7B15" w:rsidRPr="0049050E" w:rsidRDefault="00AA7B15" w:rsidP="003C4F1C">
            <w:pPr>
              <w:suppressAutoHyphens w:val="0"/>
              <w:spacing w:after="20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774" w:type="pct"/>
          </w:tcPr>
          <w:p w:rsidR="00AA7B15" w:rsidRPr="00566669" w:rsidRDefault="00AA7B15" w:rsidP="003C4F1C">
            <w:pPr>
              <w:suppressAutoHyphens w:val="0"/>
              <w:spacing w:after="200"/>
              <w:rPr>
                <w:rFonts w:ascii="Calibri" w:hAnsi="Calibri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774" w:type="pct"/>
          </w:tcPr>
          <w:p w:rsidR="00AA7B15" w:rsidRPr="00566669" w:rsidRDefault="00AA7B15" w:rsidP="003C4F1C">
            <w:pPr>
              <w:suppressAutoHyphens w:val="0"/>
              <w:spacing w:after="200"/>
              <w:rPr>
                <w:rFonts w:ascii="Calibri" w:hAnsi="Calibri" w:cs="Times New Roman"/>
                <w:color w:val="auto"/>
                <w:sz w:val="20"/>
                <w:szCs w:val="20"/>
                <w:lang w:eastAsia="en-US" w:bidi="ar-SA"/>
              </w:rPr>
            </w:pPr>
            <w:r w:rsidRPr="00566669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</w:t>
            </w:r>
          </w:p>
        </w:tc>
        <w:tc>
          <w:tcPr>
            <w:tcW w:w="542" w:type="pct"/>
          </w:tcPr>
          <w:p w:rsidR="00AA7B15" w:rsidRPr="00566669" w:rsidRDefault="00AA7B15" w:rsidP="003C4F1C">
            <w:pPr>
              <w:suppressAutoHyphens w:val="0"/>
              <w:spacing w:after="200"/>
              <w:rPr>
                <w:rFonts w:ascii="Calibri" w:hAnsi="Calibri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620" w:type="pct"/>
          </w:tcPr>
          <w:p w:rsidR="00AA7B15" w:rsidRPr="00566669" w:rsidRDefault="00AA7B15" w:rsidP="003C4F1C">
            <w:pPr>
              <w:suppressAutoHyphens w:val="0"/>
              <w:spacing w:after="200"/>
              <w:rPr>
                <w:rFonts w:ascii="Calibri" w:hAnsi="Calibri" w:cs="Times New Roman"/>
                <w:color w:val="auto"/>
                <w:sz w:val="20"/>
                <w:szCs w:val="20"/>
                <w:lang w:eastAsia="en-US" w:bidi="ar-SA"/>
              </w:rPr>
            </w:pPr>
            <w:r w:rsidRPr="00566669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</w:t>
            </w:r>
          </w:p>
        </w:tc>
        <w:tc>
          <w:tcPr>
            <w:tcW w:w="542" w:type="pct"/>
          </w:tcPr>
          <w:p w:rsidR="00AA7B15" w:rsidRPr="00566669" w:rsidRDefault="00AA7B15" w:rsidP="003C4F1C">
            <w:pPr>
              <w:suppressAutoHyphens w:val="0"/>
              <w:spacing w:after="200" w:line="276" w:lineRule="auto"/>
              <w:rPr>
                <w:rFonts w:ascii="Calibri" w:hAnsi="Calibri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</w:tbl>
    <w:p w:rsidR="00AA7B15" w:rsidRDefault="00AA7B15" w:rsidP="003C4F1C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Oświadczam, że zapoznałem się z opisem przedmiotu zamówienia i nie wnoszę do niego zastrzeżeń.</w:t>
      </w:r>
    </w:p>
    <w:p w:rsidR="00AA7B15" w:rsidRDefault="00AA7B15" w:rsidP="003C4F1C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Udzielam gwarancji ………………………………………………………………………….</w:t>
      </w:r>
    </w:p>
    <w:p w:rsidR="00AA7B15" w:rsidRDefault="00AA7B15" w:rsidP="003C4F1C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Potwierdzam termin realizacji zamówienia do dnia …………………………………………</w:t>
      </w:r>
    </w:p>
    <w:p w:rsidR="00AA7B15" w:rsidRDefault="00AA7B15" w:rsidP="003C4F1C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Wyrażam zgodę na warunki płatności określone w zapytaniu cenowym.</w:t>
      </w:r>
    </w:p>
    <w:p w:rsidR="00AA7B15" w:rsidRDefault="00AA7B15" w:rsidP="003C4F1C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8. Potwierdzam pozostałe warunki realizacji przedmiotu zamówienia, wymienione </w:t>
      </w:r>
      <w:r>
        <w:rPr>
          <w:rFonts w:cs="Times New Roman"/>
          <w:szCs w:val="24"/>
        </w:rPr>
        <w:br/>
        <w:t xml:space="preserve">w zapytaniu ofertowym. </w:t>
      </w:r>
    </w:p>
    <w:p w:rsidR="00AA7B15" w:rsidRDefault="00AA7B15" w:rsidP="009B2935">
      <w:pPr>
        <w:suppressAutoHyphens w:val="0"/>
        <w:spacing w:after="100" w:afterAutospacing="1" w:line="360" w:lineRule="auto"/>
        <w:jc w:val="both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100" w:afterAutospacing="1" w:line="360" w:lineRule="auto"/>
        <w:jc w:val="both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Oświadczam, że zapoznałem się z warunkami określonymi w zapytaniu ofertowym na przeprowadzenie ww. zajęć oraz je w pełni akceptuję. </w:t>
      </w:r>
    </w:p>
    <w:p w:rsidR="00AA7B15" w:rsidRPr="005A38D7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AA7B15" w:rsidRDefault="00AA7B15" w:rsidP="00572FE4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Data i podpis oferenta </w:t>
      </w: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Pr="00572FE4" w:rsidRDefault="00AA7B15" w:rsidP="00DD4F3F">
      <w:pPr>
        <w:suppressAutoHyphens w:val="0"/>
        <w:jc w:val="right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 w:cs="Times New Roman"/>
          <w:bCs/>
          <w:i/>
          <w:color w:val="auto"/>
          <w:lang w:eastAsia="en-US" w:bidi="ar-SA"/>
        </w:rPr>
        <w:lastRenderedPageBreak/>
        <w:t xml:space="preserve">   </w:t>
      </w:r>
      <w:r w:rsidRPr="00616FB6">
        <w:rPr>
          <w:rFonts w:ascii="Times New Roman" w:hAnsi="Times New Roman" w:cs="Times New Roman"/>
          <w:bCs/>
          <w:i/>
          <w:color w:val="auto"/>
          <w:lang w:eastAsia="en-US" w:bidi="ar-SA"/>
        </w:rPr>
        <w:t>Załącznik nr 2 do zapytania ofertowego</w:t>
      </w:r>
    </w:p>
    <w:p w:rsidR="00AA7B15" w:rsidRPr="00616FB6" w:rsidRDefault="00AA7B15" w:rsidP="009B2935">
      <w:pPr>
        <w:spacing w:after="100" w:afterAutospacing="1" w:line="360" w:lineRule="auto"/>
        <w:ind w:left="4248" w:firstLine="708"/>
        <w:jc w:val="right"/>
        <w:rPr>
          <w:rFonts w:ascii="Times New Roman" w:hAnsi="Times New Roman" w:cs="Times New Roman"/>
          <w:bCs/>
          <w:i/>
          <w:color w:val="auto"/>
          <w:lang w:eastAsia="ar-SA" w:bidi="ar-SA"/>
        </w:rPr>
      </w:pPr>
      <w:r w:rsidRPr="00616FB6">
        <w:rPr>
          <w:rFonts w:ascii="Times New Roman" w:hAnsi="Times New Roman" w:cs="Times New Roman"/>
          <w:bCs/>
          <w:i/>
          <w:color w:val="auto"/>
          <w:lang w:eastAsia="ar-SA" w:bidi="ar-SA"/>
        </w:rPr>
        <w:t>…………………………………………</w:t>
      </w:r>
    </w:p>
    <w:p w:rsidR="00AA7B15" w:rsidRPr="00616FB6" w:rsidRDefault="00AA7B15" w:rsidP="009B2935">
      <w:pPr>
        <w:spacing w:after="100" w:afterAutospacing="1" w:line="360" w:lineRule="auto"/>
        <w:ind w:left="4956" w:firstLine="708"/>
        <w:jc w:val="center"/>
        <w:rPr>
          <w:rFonts w:ascii="Times New Roman" w:hAnsi="Times New Roman" w:cs="Times New Roman"/>
          <w:bCs/>
          <w:i/>
          <w:color w:val="auto"/>
          <w:lang w:eastAsia="ar-SA" w:bidi="ar-SA"/>
        </w:rPr>
      </w:pPr>
      <w:r>
        <w:rPr>
          <w:rFonts w:ascii="Times New Roman" w:hAnsi="Times New Roman" w:cs="Times New Roman"/>
          <w:bCs/>
          <w:i/>
          <w:color w:val="auto"/>
          <w:lang w:eastAsia="ar-SA" w:bidi="ar-SA"/>
        </w:rPr>
        <w:t xml:space="preserve">                        </w:t>
      </w:r>
      <w:r w:rsidRPr="00616FB6">
        <w:rPr>
          <w:rFonts w:ascii="Times New Roman" w:hAnsi="Times New Roman" w:cs="Times New Roman"/>
          <w:bCs/>
          <w:i/>
          <w:color w:val="auto"/>
          <w:lang w:eastAsia="ar-SA" w:bidi="ar-SA"/>
        </w:rPr>
        <w:t>(miejscowość, data)</w:t>
      </w:r>
    </w:p>
    <w:p w:rsidR="00AA7B15" w:rsidRPr="00616FB6" w:rsidRDefault="00AA7B15" w:rsidP="00572FE4">
      <w:pPr>
        <w:spacing w:after="100" w:afterAutospacing="1"/>
        <w:rPr>
          <w:rFonts w:ascii="Times New Roman" w:hAnsi="Times New Roman" w:cs="Times New Roman"/>
          <w:b/>
          <w:bCs/>
          <w:color w:val="auto"/>
          <w:lang w:eastAsia="ar-SA" w:bidi="ar-SA"/>
        </w:rPr>
      </w:pPr>
      <w:r w:rsidRPr="00616FB6">
        <w:rPr>
          <w:rFonts w:ascii="Times New Roman" w:hAnsi="Times New Roman" w:cs="Times New Roman"/>
          <w:b/>
          <w:bCs/>
          <w:color w:val="auto"/>
          <w:lang w:eastAsia="ar-SA" w:bidi="ar-SA"/>
        </w:rPr>
        <w:t>Zleceniobiorca:</w:t>
      </w:r>
      <w:r w:rsidRPr="00616FB6">
        <w:rPr>
          <w:rFonts w:ascii="Times New Roman" w:hAnsi="Times New Roman" w:cs="Times New Roman"/>
          <w:b/>
          <w:bCs/>
          <w:color w:val="auto"/>
          <w:lang w:eastAsia="ar-SA" w:bidi="ar-SA"/>
        </w:rPr>
        <w:tab/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…………………………………………….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(pieczęć adresowa zleceniobiorcy/imię/nazwisko/adres/telefon/e-mail)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NIP ……………………..……………….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PESEL……………………………………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Regon ………………..………………….</w:t>
      </w:r>
    </w:p>
    <w:p w:rsidR="00AA7B15" w:rsidRPr="00616FB6" w:rsidRDefault="00AA7B15" w:rsidP="009B2935">
      <w:pPr>
        <w:keepNext/>
        <w:keepLines/>
        <w:tabs>
          <w:tab w:val="num" w:pos="720"/>
        </w:tabs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b/>
          <w:bCs/>
          <w:color w:val="auto"/>
          <w:lang w:eastAsia="en-US" w:bidi="ar-SA"/>
        </w:rPr>
        <w:t>OŚWIADCZENIE</w:t>
      </w:r>
    </w:p>
    <w:p w:rsidR="00AA7B15" w:rsidRPr="00616FB6" w:rsidRDefault="00AA7B15" w:rsidP="009B2935">
      <w:pPr>
        <w:keepNext/>
        <w:keepLines/>
        <w:tabs>
          <w:tab w:val="num" w:pos="720"/>
        </w:tabs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o spełnianiu warunków udziału w postępowaniu</w:t>
      </w:r>
    </w:p>
    <w:p w:rsidR="00AA7B15" w:rsidRPr="00522B5E" w:rsidRDefault="00AA7B15" w:rsidP="00616FB6">
      <w:pPr>
        <w:numPr>
          <w:ilvl w:val="0"/>
          <w:numId w:val="16"/>
        </w:numPr>
        <w:tabs>
          <w:tab w:val="left" w:pos="450"/>
        </w:tabs>
        <w:spacing w:after="100" w:afterAutospacing="1" w:line="360" w:lineRule="auto"/>
        <w:ind w:left="448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522B5E">
        <w:rPr>
          <w:rFonts w:ascii="Times New Roman" w:hAnsi="Times New Roman" w:cs="Times New Roman"/>
          <w:color w:val="auto"/>
          <w:lang w:eastAsia="en-US" w:bidi="ar-SA"/>
        </w:rPr>
        <w:t xml:space="preserve">Posiadam uprawnienia do wykonywania określonej działalności lub czynności, zgodnie </w:t>
      </w:r>
      <w:r w:rsidRPr="00522B5E">
        <w:rPr>
          <w:rFonts w:ascii="Times New Roman" w:hAnsi="Times New Roman" w:cs="Times New Roman"/>
          <w:color w:val="auto"/>
          <w:lang w:eastAsia="en-US" w:bidi="ar-SA"/>
        </w:rPr>
        <w:br/>
        <w:t>z przepisami prawa.</w:t>
      </w:r>
    </w:p>
    <w:p w:rsidR="00AA7B15" w:rsidRPr="00B120FA" w:rsidRDefault="00AA7B15" w:rsidP="00522B5E">
      <w:pPr>
        <w:numPr>
          <w:ilvl w:val="0"/>
          <w:numId w:val="16"/>
        </w:numPr>
        <w:tabs>
          <w:tab w:val="left" w:pos="450"/>
        </w:tabs>
        <w:spacing w:after="100" w:afterAutospacing="1" w:line="360" w:lineRule="auto"/>
        <w:ind w:left="448"/>
        <w:jc w:val="both"/>
        <w:rPr>
          <w:rFonts w:ascii="Times New Roman" w:hAnsi="Times New Roman" w:cs="Times New Roman"/>
          <w:lang w:eastAsia="en-US" w:bidi="ar-SA"/>
        </w:rPr>
      </w:pPr>
      <w:r w:rsidRPr="00B120FA">
        <w:rPr>
          <w:rFonts w:ascii="Times New Roman" w:hAnsi="Times New Roman" w:cs="Times New Roman"/>
          <w:lang w:eastAsia="en-US" w:bidi="ar-SA"/>
        </w:rPr>
        <w:t xml:space="preserve">Posiadam </w:t>
      </w:r>
      <w:r w:rsidRPr="00B120FA">
        <w:rPr>
          <w:rFonts w:ascii="Times New Roman" w:hAnsi="Times New Roman" w:cs="Times New Roman"/>
          <w:color w:val="auto"/>
          <w:lang w:eastAsia="en-US" w:bidi="ar-SA"/>
        </w:rPr>
        <w:t>wykształcenie wyższe magisterskie kierunkowe,</w:t>
      </w:r>
      <w:r w:rsidRPr="00B120FA">
        <w:rPr>
          <w:rFonts w:ascii="Times New Roman" w:hAnsi="Times New Roman" w:cs="Times New Roman"/>
          <w:color w:val="FF0000"/>
          <w:lang w:eastAsia="en-US" w:bidi="ar-SA"/>
        </w:rPr>
        <w:t xml:space="preserve"> </w:t>
      </w:r>
      <w:r w:rsidRPr="00B120FA">
        <w:rPr>
          <w:rFonts w:ascii="Times New Roman" w:hAnsi="Times New Roman" w:cs="Times New Roman"/>
          <w:color w:val="auto"/>
          <w:lang w:eastAsia="en-US" w:bidi="ar-SA"/>
        </w:rPr>
        <w:t xml:space="preserve">w zakresie odpowiadającym zamówieniu tj. prawo- dla warsztatów z zakresu podstaw prawnych pieczy zastępczej, psychologia lub pedagogika – dla warsztatów z zakresu metod i narzędzi stosowanych </w:t>
      </w:r>
      <w:r>
        <w:rPr>
          <w:rFonts w:ascii="Times New Roman" w:hAnsi="Times New Roman" w:cs="Times New Roman"/>
          <w:color w:val="auto"/>
          <w:lang w:eastAsia="en-US" w:bidi="ar-SA"/>
        </w:rPr>
        <w:br/>
      </w:r>
      <w:r w:rsidRPr="00B120FA">
        <w:rPr>
          <w:rFonts w:ascii="Times New Roman" w:hAnsi="Times New Roman" w:cs="Times New Roman"/>
          <w:color w:val="auto"/>
          <w:lang w:eastAsia="en-US" w:bidi="ar-SA"/>
        </w:rPr>
        <w:t>w pracy z rodzinami oraz odpowiednie kwalifikacje do wykonania usługi.</w:t>
      </w:r>
    </w:p>
    <w:p w:rsidR="00AA7B15" w:rsidRPr="00B120FA" w:rsidRDefault="00AA7B15" w:rsidP="00B120FA">
      <w:pPr>
        <w:numPr>
          <w:ilvl w:val="0"/>
          <w:numId w:val="16"/>
        </w:numPr>
        <w:tabs>
          <w:tab w:val="left" w:pos="450"/>
        </w:tabs>
        <w:spacing w:after="100" w:afterAutospacing="1" w:line="360" w:lineRule="auto"/>
        <w:ind w:left="448"/>
        <w:jc w:val="both"/>
        <w:rPr>
          <w:rFonts w:ascii="Times New Roman" w:hAnsi="Times New Roman" w:cs="Times New Roman"/>
          <w:lang w:eastAsia="en-US" w:bidi="ar-SA"/>
        </w:rPr>
      </w:pPr>
      <w:r w:rsidRPr="002E4DEC">
        <w:rPr>
          <w:rFonts w:ascii="Times New Roman" w:hAnsi="Times New Roman" w:cs="Times New Roman"/>
          <w:lang w:eastAsia="en-US" w:bidi="ar-SA"/>
        </w:rPr>
        <w:t xml:space="preserve">Dysponuję </w:t>
      </w:r>
      <w:r>
        <w:rPr>
          <w:rFonts w:ascii="Times New Roman" w:hAnsi="Times New Roman" w:cs="Times New Roman"/>
          <w:lang w:eastAsia="en-US" w:bidi="ar-SA"/>
        </w:rPr>
        <w:t xml:space="preserve">osobami, które posiadają </w:t>
      </w:r>
      <w:r w:rsidRPr="00B120FA">
        <w:rPr>
          <w:rFonts w:ascii="Times New Roman" w:hAnsi="Times New Roman" w:cs="Times New Roman"/>
          <w:color w:val="auto"/>
          <w:lang w:eastAsia="en-US" w:bidi="ar-SA"/>
        </w:rPr>
        <w:t>wykształcenie wyższe magisterskie kierunkowe,</w:t>
      </w:r>
      <w:r w:rsidRPr="00B120FA">
        <w:rPr>
          <w:rFonts w:ascii="Times New Roman" w:hAnsi="Times New Roman" w:cs="Times New Roman"/>
          <w:color w:val="FF0000"/>
          <w:lang w:eastAsia="en-US" w:bidi="ar-SA"/>
        </w:rPr>
        <w:t xml:space="preserve"> </w:t>
      </w:r>
      <w:r>
        <w:rPr>
          <w:rFonts w:ascii="Times New Roman" w:hAnsi="Times New Roman" w:cs="Times New Roman"/>
          <w:color w:val="FF0000"/>
          <w:lang w:eastAsia="en-US" w:bidi="ar-SA"/>
        </w:rPr>
        <w:br/>
      </w:r>
      <w:r w:rsidRPr="00B120FA">
        <w:rPr>
          <w:rFonts w:ascii="Times New Roman" w:hAnsi="Times New Roman" w:cs="Times New Roman"/>
          <w:color w:val="auto"/>
          <w:lang w:eastAsia="en-US" w:bidi="ar-SA"/>
        </w:rPr>
        <w:t xml:space="preserve">w zakresie odpowiadającym zamówieniu tj. prawo- dla warsztatów z zakresu podstaw prawnych pieczy zastępczej, psychologia lub pedagogika – dla warsztatów z zakresu metod i narzędzi stosowanych w pracy z rodzinami </w:t>
      </w:r>
      <w:r w:rsidRPr="00522B5E">
        <w:rPr>
          <w:rFonts w:ascii="Times New Roman" w:hAnsi="Times New Roman" w:cs="Times New Roman"/>
          <w:lang w:eastAsia="en-US" w:bidi="ar-SA"/>
        </w:rPr>
        <w:t>oraz odpowiednie</w:t>
      </w:r>
      <w:r w:rsidRPr="00522B5E">
        <w:rPr>
          <w:rFonts w:ascii="Times New Roman" w:hAnsi="Times New Roman" w:cs="Times New Roman"/>
          <w:color w:val="auto"/>
          <w:lang w:eastAsia="en-US" w:bidi="ar-SA"/>
        </w:rPr>
        <w:t xml:space="preserve"> kwalifikacje do wykonania usługi</w:t>
      </w:r>
      <w:r>
        <w:rPr>
          <w:rFonts w:ascii="Times New Roman" w:hAnsi="Times New Roman" w:cs="Times New Roman"/>
          <w:color w:val="auto"/>
          <w:lang w:eastAsia="en-US" w:bidi="ar-SA"/>
        </w:rPr>
        <w:t>.</w:t>
      </w:r>
    </w:p>
    <w:p w:rsidR="00AA7B15" w:rsidRDefault="00AA7B15" w:rsidP="00572FE4">
      <w:pPr>
        <w:suppressAutoHyphens w:val="0"/>
        <w:spacing w:after="100" w:afterAutospacing="1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miejscowość i data      </w:t>
      </w:r>
    </w:p>
    <w:p w:rsidR="00AA7B15" w:rsidRDefault="00AA7B15" w:rsidP="00572FE4">
      <w:pPr>
        <w:suppressAutoHyphens w:val="0"/>
        <w:spacing w:after="100" w:afterAutospacing="1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                           </w:t>
      </w:r>
    </w:p>
    <w:p w:rsidR="00AA7B15" w:rsidRDefault="00AA7B15" w:rsidP="00572FE4">
      <w:pPr>
        <w:tabs>
          <w:tab w:val="left" w:pos="-4500"/>
        </w:tabs>
        <w:suppressAutoHyphens w:val="0"/>
        <w:spacing w:after="100" w:afterAutospacing="1"/>
        <w:jc w:val="right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</w:t>
      </w:r>
      <w:r>
        <w:rPr>
          <w:rFonts w:ascii="Times New Roman" w:hAnsi="Times New Roman" w:cs="Times New Roman"/>
          <w:color w:val="auto"/>
          <w:lang w:eastAsia="en-US" w:bidi="ar-SA"/>
        </w:rPr>
        <w:t xml:space="preserve">                       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……………………………………………………..</w:t>
      </w:r>
    </w:p>
    <w:p w:rsidR="00AA7B15" w:rsidRPr="00616FB6" w:rsidRDefault="00AA7B15" w:rsidP="00572FE4">
      <w:pPr>
        <w:suppressAutoHyphens w:val="0"/>
        <w:spacing w:after="100" w:afterAutospacing="1"/>
        <w:jc w:val="right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(pieczątka i podpis Zleceniobiorcy)</w:t>
      </w:r>
    </w:p>
    <w:p w:rsidR="00AA7B15" w:rsidRDefault="00AA7B15" w:rsidP="00562AE0">
      <w:pPr>
        <w:tabs>
          <w:tab w:val="left" w:pos="-4500"/>
        </w:tabs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Pr="00616FB6" w:rsidRDefault="00AA7B15" w:rsidP="005B7AC5">
      <w:pPr>
        <w:tabs>
          <w:tab w:val="left" w:pos="-4500"/>
        </w:tabs>
        <w:suppressAutoHyphens w:val="0"/>
        <w:spacing w:after="100" w:afterAutospacing="1" w:line="360" w:lineRule="auto"/>
        <w:jc w:val="right"/>
        <w:rPr>
          <w:rFonts w:ascii="Times New Roman" w:hAnsi="Times New Roman" w:cs="Times New Roman"/>
          <w:i/>
          <w:color w:val="auto"/>
          <w:lang w:eastAsia="en-US" w:bidi="ar-SA"/>
        </w:rPr>
      </w:pPr>
      <w:r>
        <w:rPr>
          <w:rFonts w:ascii="Times New Roman" w:hAnsi="Times New Roman" w:cs="Times New Roman"/>
          <w:i/>
          <w:color w:val="auto"/>
          <w:lang w:eastAsia="en-US" w:bidi="ar-SA"/>
        </w:rPr>
        <w:lastRenderedPageBreak/>
        <w:t xml:space="preserve">Załącznik numer 3 </w:t>
      </w:r>
      <w:r w:rsidRPr="00616FB6">
        <w:rPr>
          <w:rFonts w:ascii="Times New Roman" w:hAnsi="Times New Roman" w:cs="Times New Roman"/>
          <w:i/>
          <w:color w:val="auto"/>
          <w:lang w:eastAsia="en-US" w:bidi="ar-SA"/>
        </w:rPr>
        <w:t>do zapytania ofertowego</w:t>
      </w: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pStyle w:val="Legenda"/>
        <w:spacing w:line="360" w:lineRule="auto"/>
        <w:jc w:val="center"/>
        <w:rPr>
          <w:rFonts w:ascii="Times New Roman" w:hAnsi="Times New Roman"/>
          <w:szCs w:val="24"/>
        </w:rPr>
      </w:pPr>
      <w:r w:rsidRPr="00616FB6">
        <w:rPr>
          <w:rFonts w:ascii="Times New Roman" w:hAnsi="Times New Roman"/>
          <w:szCs w:val="24"/>
        </w:rPr>
        <w:t>Oświadczenie o braku</w:t>
      </w:r>
    </w:p>
    <w:p w:rsidR="00AA7B15" w:rsidRPr="00616FB6" w:rsidRDefault="00AA7B15" w:rsidP="009B2935">
      <w:pPr>
        <w:suppressAutoHyphens w:val="0"/>
        <w:spacing w:after="200" w:line="360" w:lineRule="auto"/>
        <w:jc w:val="center"/>
        <w:rPr>
          <w:rFonts w:ascii="Times New Roman" w:hAnsi="Times New Roman" w:cs="Times New Roman"/>
          <w:b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b/>
          <w:color w:val="auto"/>
          <w:lang w:eastAsia="pl-PL" w:bidi="ar-SA"/>
        </w:rPr>
        <w:t>powiązań osobowych lub kapitałowych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 xml:space="preserve">Oświadczam, że nie jestem/ jesteśmy powiązany/i kapitałowo lub osobowo z </w:t>
      </w:r>
      <w:r w:rsidRPr="00616FB6">
        <w:rPr>
          <w:rFonts w:ascii="Times New Roman" w:hAnsi="Times New Roman" w:cs="Times New Roman"/>
          <w:i/>
          <w:color w:val="auto"/>
          <w:lang w:eastAsia="pl-PL" w:bidi="ar-SA"/>
        </w:rPr>
        <w:t xml:space="preserve">Zamawiającym (Powiatowe Centrum Pomocy Rodzinie w Bytowie) 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 xml:space="preserve"> w szczególności poprzez: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1.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uczestniczenie w spółce jako wspólnik spółki cywilnej lub osobowej;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2.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posiadanie co najmniej 10% udziałów lub akcji;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3.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pełnienie funkcji członka organu nadzorczego lub zarządzającego, prokurenta, pełnomocnika;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4.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 xml:space="preserve">pozostawanie w związku małżeńskim, w stosunku pokrewieństwa lub powinowactwa w linii 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prostej, pokrewieństwa drugiego stopnia lub powinowactwa dr</w:t>
      </w:r>
      <w:r>
        <w:rPr>
          <w:rFonts w:ascii="Times New Roman" w:hAnsi="Times New Roman" w:cs="Times New Roman"/>
          <w:color w:val="auto"/>
          <w:lang w:eastAsia="pl-PL" w:bidi="ar-SA"/>
        </w:rPr>
        <w:t xml:space="preserve">ugiego stopnia w linii bocznej 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>lub w stosunku przysposobienia, opieki lub kurateli;</w:t>
      </w: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 dnia ...............…. r.</w:t>
      </w:r>
    </w:p>
    <w:p w:rsidR="00AA7B15" w:rsidRPr="00616FB6" w:rsidRDefault="00AA7B15" w:rsidP="009B293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(miejscowość)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616FB6">
        <w:rPr>
          <w:rFonts w:ascii="Times New Roman" w:hAnsi="Times New Roman"/>
          <w:sz w:val="24"/>
          <w:szCs w:val="24"/>
        </w:rPr>
        <w:t>(data)</w:t>
      </w: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:rsidR="00AA7B15" w:rsidRPr="00616FB6" w:rsidRDefault="00AA7B15" w:rsidP="009B293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616FB6">
        <w:rPr>
          <w:rFonts w:ascii="Times New Roman" w:hAnsi="Times New Roman"/>
          <w:sz w:val="24"/>
          <w:szCs w:val="24"/>
        </w:rPr>
        <w:t>(podpisy osób uprawnionych do reprezentacji)</w:t>
      </w: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</w:t>
      </w:r>
    </w:p>
    <w:sectPr w:rsidR="00AA7B15" w:rsidSect="00F608CE">
      <w:headerReference w:type="default" r:id="rId7"/>
      <w:footerReference w:type="default" r:id="rId8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B15" w:rsidRDefault="00AA7B15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AA7B15" w:rsidRDefault="00AA7B15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B15" w:rsidRDefault="00D84CC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6028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B15" w:rsidRDefault="00AA7B15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AA7B15" w:rsidRDefault="00AA7B15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B15" w:rsidRDefault="00D84C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E"/>
    <w:multiLevelType w:val="multilevel"/>
    <w:tmpl w:val="0000000E"/>
    <w:name w:val="WW8Num22"/>
    <w:lvl w:ilvl="0">
      <w:start w:val="1"/>
      <w:numFmt w:val="lowerLetter"/>
      <w:lvlText w:val="%1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0000000F"/>
    <w:name w:val="WW8Num2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783687A"/>
    <w:multiLevelType w:val="hybridMultilevel"/>
    <w:tmpl w:val="701097D2"/>
    <w:lvl w:ilvl="0" w:tplc="F1C24C7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rFonts w:cs="Times New Roman"/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9F2B81"/>
    <w:multiLevelType w:val="hybridMultilevel"/>
    <w:tmpl w:val="608409A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854BE1"/>
    <w:multiLevelType w:val="hybridMultilevel"/>
    <w:tmpl w:val="00E21A06"/>
    <w:lvl w:ilvl="0" w:tplc="CA2EC35C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ADAC19F0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color w:val="000000"/>
      </w:rPr>
    </w:lvl>
    <w:lvl w:ilvl="2" w:tplc="AC2C9C7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A9A29EC"/>
    <w:multiLevelType w:val="hybridMultilevel"/>
    <w:tmpl w:val="33D82E1A"/>
    <w:lvl w:ilvl="0" w:tplc="F1C24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BE368C"/>
    <w:multiLevelType w:val="hybridMultilevel"/>
    <w:tmpl w:val="4FCE1166"/>
    <w:lvl w:ilvl="0" w:tplc="F9EA2F0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802231C6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3877331"/>
    <w:multiLevelType w:val="multilevel"/>
    <w:tmpl w:val="A296F6F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3B138D5"/>
    <w:multiLevelType w:val="hybridMultilevel"/>
    <w:tmpl w:val="EE1C63C6"/>
    <w:lvl w:ilvl="0" w:tplc="F9C237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B7F2F59"/>
    <w:multiLevelType w:val="hybridMultilevel"/>
    <w:tmpl w:val="85662CB2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D1262A0"/>
    <w:multiLevelType w:val="hybridMultilevel"/>
    <w:tmpl w:val="2C506B64"/>
    <w:lvl w:ilvl="0" w:tplc="62E41E0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DE209F9"/>
    <w:multiLevelType w:val="hybridMultilevel"/>
    <w:tmpl w:val="085E36F0"/>
    <w:lvl w:ilvl="0" w:tplc="EBBC0F4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8"/>
  </w:num>
  <w:num w:numId="14">
    <w:abstractNumId w:val="15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23"/>
  </w:num>
  <w:num w:numId="18">
    <w:abstractNumId w:val="11"/>
  </w:num>
  <w:num w:numId="19">
    <w:abstractNumId w:val="4"/>
  </w:num>
  <w:num w:numId="20">
    <w:abstractNumId w:val="10"/>
  </w:num>
  <w:num w:numId="21">
    <w:abstractNumId w:val="14"/>
  </w:num>
  <w:num w:numId="22">
    <w:abstractNumId w:val="27"/>
  </w:num>
  <w:num w:numId="23">
    <w:abstractNumId w:val="26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5"/>
  </w:num>
  <w:num w:numId="27">
    <w:abstractNumId w:val="1"/>
  </w:num>
  <w:num w:numId="28">
    <w:abstractNumId w:val="2"/>
  </w:num>
  <w:num w:numId="29">
    <w:abstractNumId w:val="28"/>
  </w:num>
  <w:num w:numId="30">
    <w:abstractNumId w:val="6"/>
  </w:num>
  <w:num w:numId="31">
    <w:abstractNumId w:val="3"/>
  </w:num>
  <w:num w:numId="32">
    <w:abstractNumId w:val="9"/>
  </w:num>
  <w:num w:numId="33">
    <w:abstractNumId w:val="19"/>
  </w:num>
  <w:num w:numId="3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1022F"/>
    <w:rsid w:val="000121A0"/>
    <w:rsid w:val="0002317C"/>
    <w:rsid w:val="00025446"/>
    <w:rsid w:val="00025DE0"/>
    <w:rsid w:val="000327FD"/>
    <w:rsid w:val="0003504C"/>
    <w:rsid w:val="00042E5D"/>
    <w:rsid w:val="00055F14"/>
    <w:rsid w:val="00056D31"/>
    <w:rsid w:val="00065A72"/>
    <w:rsid w:val="00065DB5"/>
    <w:rsid w:val="0007571F"/>
    <w:rsid w:val="0007746B"/>
    <w:rsid w:val="0008028B"/>
    <w:rsid w:val="00097DCF"/>
    <w:rsid w:val="000B0DE1"/>
    <w:rsid w:val="000C09B9"/>
    <w:rsid w:val="000C2390"/>
    <w:rsid w:val="000D3AB5"/>
    <w:rsid w:val="000E5588"/>
    <w:rsid w:val="000F4B96"/>
    <w:rsid w:val="000F714C"/>
    <w:rsid w:val="00120341"/>
    <w:rsid w:val="00120E82"/>
    <w:rsid w:val="00154644"/>
    <w:rsid w:val="00155AD8"/>
    <w:rsid w:val="001618F6"/>
    <w:rsid w:val="00166B4C"/>
    <w:rsid w:val="00170D05"/>
    <w:rsid w:val="00174285"/>
    <w:rsid w:val="00187510"/>
    <w:rsid w:val="00191212"/>
    <w:rsid w:val="001A6818"/>
    <w:rsid w:val="001B5C34"/>
    <w:rsid w:val="001B5D11"/>
    <w:rsid w:val="001C31E2"/>
    <w:rsid w:val="001C3315"/>
    <w:rsid w:val="001D0D5C"/>
    <w:rsid w:val="001E666F"/>
    <w:rsid w:val="001F138F"/>
    <w:rsid w:val="00217D9A"/>
    <w:rsid w:val="00223155"/>
    <w:rsid w:val="00232838"/>
    <w:rsid w:val="00234145"/>
    <w:rsid w:val="0023669F"/>
    <w:rsid w:val="00251F4B"/>
    <w:rsid w:val="002527F7"/>
    <w:rsid w:val="0025514D"/>
    <w:rsid w:val="0025534C"/>
    <w:rsid w:val="002557F2"/>
    <w:rsid w:val="002651CC"/>
    <w:rsid w:val="00267306"/>
    <w:rsid w:val="00270FE6"/>
    <w:rsid w:val="0027708F"/>
    <w:rsid w:val="00282A51"/>
    <w:rsid w:val="00283CA5"/>
    <w:rsid w:val="00284C2A"/>
    <w:rsid w:val="002935DF"/>
    <w:rsid w:val="002955E5"/>
    <w:rsid w:val="002A1A31"/>
    <w:rsid w:val="002A2AB5"/>
    <w:rsid w:val="002B5581"/>
    <w:rsid w:val="002B5958"/>
    <w:rsid w:val="002D1CFB"/>
    <w:rsid w:val="002E231D"/>
    <w:rsid w:val="002E4DEC"/>
    <w:rsid w:val="002F41E6"/>
    <w:rsid w:val="002F5459"/>
    <w:rsid w:val="002F6BBD"/>
    <w:rsid w:val="002F7BC8"/>
    <w:rsid w:val="0030275E"/>
    <w:rsid w:val="003108B3"/>
    <w:rsid w:val="0032504D"/>
    <w:rsid w:val="00351054"/>
    <w:rsid w:val="003560CA"/>
    <w:rsid w:val="00361122"/>
    <w:rsid w:val="003718A4"/>
    <w:rsid w:val="00382B7B"/>
    <w:rsid w:val="00387FA4"/>
    <w:rsid w:val="00392926"/>
    <w:rsid w:val="003A5341"/>
    <w:rsid w:val="003B0BD2"/>
    <w:rsid w:val="003C4F1C"/>
    <w:rsid w:val="003C506C"/>
    <w:rsid w:val="003D32B5"/>
    <w:rsid w:val="004102D1"/>
    <w:rsid w:val="00415499"/>
    <w:rsid w:val="00420B7C"/>
    <w:rsid w:val="00426133"/>
    <w:rsid w:val="004422A8"/>
    <w:rsid w:val="00445029"/>
    <w:rsid w:val="00454217"/>
    <w:rsid w:val="00457DD0"/>
    <w:rsid w:val="00465B8E"/>
    <w:rsid w:val="00483E91"/>
    <w:rsid w:val="0048500D"/>
    <w:rsid w:val="0049050E"/>
    <w:rsid w:val="0049632E"/>
    <w:rsid w:val="004A0602"/>
    <w:rsid w:val="004A090A"/>
    <w:rsid w:val="004A35C3"/>
    <w:rsid w:val="004B4E21"/>
    <w:rsid w:val="004B53ED"/>
    <w:rsid w:val="004D1C08"/>
    <w:rsid w:val="004E13D6"/>
    <w:rsid w:val="004F0BA8"/>
    <w:rsid w:val="004F172C"/>
    <w:rsid w:val="0050016E"/>
    <w:rsid w:val="005003D1"/>
    <w:rsid w:val="005017AC"/>
    <w:rsid w:val="00502B84"/>
    <w:rsid w:val="00505AB3"/>
    <w:rsid w:val="00522B5E"/>
    <w:rsid w:val="00553AEF"/>
    <w:rsid w:val="005602E9"/>
    <w:rsid w:val="00562AE0"/>
    <w:rsid w:val="00565FD5"/>
    <w:rsid w:val="00566669"/>
    <w:rsid w:val="00570032"/>
    <w:rsid w:val="00572FE4"/>
    <w:rsid w:val="00574554"/>
    <w:rsid w:val="005A38D7"/>
    <w:rsid w:val="005A5570"/>
    <w:rsid w:val="005B4D14"/>
    <w:rsid w:val="005B7AC5"/>
    <w:rsid w:val="005C2BAD"/>
    <w:rsid w:val="005E3F1A"/>
    <w:rsid w:val="005E7DCF"/>
    <w:rsid w:val="005F406E"/>
    <w:rsid w:val="00604344"/>
    <w:rsid w:val="00604C66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491C"/>
    <w:rsid w:val="00657815"/>
    <w:rsid w:val="00657995"/>
    <w:rsid w:val="00660950"/>
    <w:rsid w:val="0066535B"/>
    <w:rsid w:val="00675256"/>
    <w:rsid w:val="006B2F1C"/>
    <w:rsid w:val="006E7DC9"/>
    <w:rsid w:val="006F3623"/>
    <w:rsid w:val="00710384"/>
    <w:rsid w:val="00736595"/>
    <w:rsid w:val="00744248"/>
    <w:rsid w:val="00744760"/>
    <w:rsid w:val="00750D88"/>
    <w:rsid w:val="00752C91"/>
    <w:rsid w:val="00762673"/>
    <w:rsid w:val="007641D0"/>
    <w:rsid w:val="00764275"/>
    <w:rsid w:val="00764BC1"/>
    <w:rsid w:val="00774F38"/>
    <w:rsid w:val="0078037E"/>
    <w:rsid w:val="00781038"/>
    <w:rsid w:val="00795E24"/>
    <w:rsid w:val="007A1523"/>
    <w:rsid w:val="007A4AD5"/>
    <w:rsid w:val="007A771F"/>
    <w:rsid w:val="007B2C21"/>
    <w:rsid w:val="007B47AB"/>
    <w:rsid w:val="007B5569"/>
    <w:rsid w:val="007B6BDC"/>
    <w:rsid w:val="007C02B0"/>
    <w:rsid w:val="007C09AD"/>
    <w:rsid w:val="007C1C33"/>
    <w:rsid w:val="007D4979"/>
    <w:rsid w:val="007D4A8B"/>
    <w:rsid w:val="007E05E6"/>
    <w:rsid w:val="007E234B"/>
    <w:rsid w:val="007E4802"/>
    <w:rsid w:val="007F1D9F"/>
    <w:rsid w:val="007F366F"/>
    <w:rsid w:val="008352A2"/>
    <w:rsid w:val="00841427"/>
    <w:rsid w:val="00842F55"/>
    <w:rsid w:val="00851F23"/>
    <w:rsid w:val="00881902"/>
    <w:rsid w:val="00894B7D"/>
    <w:rsid w:val="008A1B25"/>
    <w:rsid w:val="008B089C"/>
    <w:rsid w:val="008B16BF"/>
    <w:rsid w:val="008B2C92"/>
    <w:rsid w:val="008D0699"/>
    <w:rsid w:val="008D70C0"/>
    <w:rsid w:val="008E000B"/>
    <w:rsid w:val="008E2BA8"/>
    <w:rsid w:val="008E2DE4"/>
    <w:rsid w:val="008E5188"/>
    <w:rsid w:val="008E759A"/>
    <w:rsid w:val="009028C6"/>
    <w:rsid w:val="0091381D"/>
    <w:rsid w:val="00915F23"/>
    <w:rsid w:val="009276A6"/>
    <w:rsid w:val="009444A2"/>
    <w:rsid w:val="00960BF9"/>
    <w:rsid w:val="00962380"/>
    <w:rsid w:val="009A63A9"/>
    <w:rsid w:val="009B0359"/>
    <w:rsid w:val="009B2935"/>
    <w:rsid w:val="009B5855"/>
    <w:rsid w:val="009D4359"/>
    <w:rsid w:val="009D6A5A"/>
    <w:rsid w:val="009F3947"/>
    <w:rsid w:val="009F5ECF"/>
    <w:rsid w:val="009F7A8E"/>
    <w:rsid w:val="00A11BD3"/>
    <w:rsid w:val="00A12C6A"/>
    <w:rsid w:val="00A245D8"/>
    <w:rsid w:val="00A3353C"/>
    <w:rsid w:val="00A364BD"/>
    <w:rsid w:val="00A4036F"/>
    <w:rsid w:val="00A40A51"/>
    <w:rsid w:val="00A475EE"/>
    <w:rsid w:val="00A525A4"/>
    <w:rsid w:val="00A54E5A"/>
    <w:rsid w:val="00A663D5"/>
    <w:rsid w:val="00A9271B"/>
    <w:rsid w:val="00A96A2D"/>
    <w:rsid w:val="00AA524E"/>
    <w:rsid w:val="00AA7B15"/>
    <w:rsid w:val="00AB4E0E"/>
    <w:rsid w:val="00AC117E"/>
    <w:rsid w:val="00AC6452"/>
    <w:rsid w:val="00AD48EF"/>
    <w:rsid w:val="00AD65C9"/>
    <w:rsid w:val="00B05944"/>
    <w:rsid w:val="00B120FA"/>
    <w:rsid w:val="00B26142"/>
    <w:rsid w:val="00B34633"/>
    <w:rsid w:val="00B3669E"/>
    <w:rsid w:val="00B41396"/>
    <w:rsid w:val="00B61A64"/>
    <w:rsid w:val="00B62823"/>
    <w:rsid w:val="00B6780A"/>
    <w:rsid w:val="00B7393E"/>
    <w:rsid w:val="00B86464"/>
    <w:rsid w:val="00B905FD"/>
    <w:rsid w:val="00BB39AA"/>
    <w:rsid w:val="00BC0D03"/>
    <w:rsid w:val="00BC4D12"/>
    <w:rsid w:val="00BC618E"/>
    <w:rsid w:val="00BD4EEF"/>
    <w:rsid w:val="00BE2871"/>
    <w:rsid w:val="00BE5FED"/>
    <w:rsid w:val="00BF0C1D"/>
    <w:rsid w:val="00BF5979"/>
    <w:rsid w:val="00BF7F96"/>
    <w:rsid w:val="00C001CE"/>
    <w:rsid w:val="00C06BA2"/>
    <w:rsid w:val="00C15B47"/>
    <w:rsid w:val="00C50F5D"/>
    <w:rsid w:val="00C5246C"/>
    <w:rsid w:val="00C724CC"/>
    <w:rsid w:val="00C73CCB"/>
    <w:rsid w:val="00C827E7"/>
    <w:rsid w:val="00C84399"/>
    <w:rsid w:val="00C86D81"/>
    <w:rsid w:val="00C90A32"/>
    <w:rsid w:val="00CA5E6D"/>
    <w:rsid w:val="00CB1EFB"/>
    <w:rsid w:val="00CD5401"/>
    <w:rsid w:val="00CD5573"/>
    <w:rsid w:val="00CF0F5E"/>
    <w:rsid w:val="00CF7351"/>
    <w:rsid w:val="00CF757B"/>
    <w:rsid w:val="00D10968"/>
    <w:rsid w:val="00D11334"/>
    <w:rsid w:val="00D12590"/>
    <w:rsid w:val="00D16287"/>
    <w:rsid w:val="00D2743A"/>
    <w:rsid w:val="00D46C6A"/>
    <w:rsid w:val="00D501C9"/>
    <w:rsid w:val="00D6112B"/>
    <w:rsid w:val="00D667D0"/>
    <w:rsid w:val="00D72F81"/>
    <w:rsid w:val="00D827C7"/>
    <w:rsid w:val="00D84CC5"/>
    <w:rsid w:val="00D97815"/>
    <w:rsid w:val="00DA75A2"/>
    <w:rsid w:val="00DB09DB"/>
    <w:rsid w:val="00DC1A27"/>
    <w:rsid w:val="00DD4F3F"/>
    <w:rsid w:val="00DE4153"/>
    <w:rsid w:val="00E05518"/>
    <w:rsid w:val="00E055CA"/>
    <w:rsid w:val="00E12D28"/>
    <w:rsid w:val="00E254F5"/>
    <w:rsid w:val="00E33D3E"/>
    <w:rsid w:val="00E44ECB"/>
    <w:rsid w:val="00E47217"/>
    <w:rsid w:val="00E475A1"/>
    <w:rsid w:val="00E57B5F"/>
    <w:rsid w:val="00E66E69"/>
    <w:rsid w:val="00E93780"/>
    <w:rsid w:val="00E94D0A"/>
    <w:rsid w:val="00EC19A8"/>
    <w:rsid w:val="00EC7F17"/>
    <w:rsid w:val="00EE50BB"/>
    <w:rsid w:val="00EF0766"/>
    <w:rsid w:val="00EF5B53"/>
    <w:rsid w:val="00F0093B"/>
    <w:rsid w:val="00F02D42"/>
    <w:rsid w:val="00F05D5F"/>
    <w:rsid w:val="00F14154"/>
    <w:rsid w:val="00F158CB"/>
    <w:rsid w:val="00F33415"/>
    <w:rsid w:val="00F4223B"/>
    <w:rsid w:val="00F4359E"/>
    <w:rsid w:val="00F50756"/>
    <w:rsid w:val="00F608CE"/>
    <w:rsid w:val="00F82767"/>
    <w:rsid w:val="00F8743A"/>
    <w:rsid w:val="00F93C09"/>
    <w:rsid w:val="00F96A6D"/>
    <w:rsid w:val="00FA370C"/>
    <w:rsid w:val="00FA6E1D"/>
    <w:rsid w:val="00FF020D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  <w:lang w:eastAsia="en-US" w:bidi="ar-SA"/>
    </w:rPr>
  </w:style>
  <w:style w:type="paragraph" w:customStyle="1" w:styleId="WW-Domylnie">
    <w:name w:val="WW-Domyślnie"/>
    <w:uiPriority w:val="99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uiPriority w:val="99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99"/>
    <w:qFormat/>
    <w:rsid w:val="009B2935"/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uiPriority w:val="99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511</Words>
  <Characters>4345</Characters>
  <Application>Microsoft Office Word</Application>
  <DocSecurity>0</DocSecurity>
  <Lines>36</Lines>
  <Paragraphs>9</Paragraphs>
  <ScaleCrop>false</ScaleCrop>
  <Company/>
  <LinksUpToDate>false</LinksUpToDate>
  <CharactersWithSpaces>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26</cp:revision>
  <cp:lastPrinted>2021-10-06T07:32:00Z</cp:lastPrinted>
  <dcterms:created xsi:type="dcterms:W3CDTF">2021-10-06T07:02:00Z</dcterms:created>
  <dcterms:modified xsi:type="dcterms:W3CDTF">2021-10-07T10:14:00Z</dcterms:modified>
</cp:coreProperties>
</file>