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1E" w:rsidRDefault="009F3F1E" w:rsidP="001E22F7">
      <w:pPr>
        <w:pStyle w:val="Nagwek3"/>
        <w:keepLines/>
        <w:suppressAutoHyphens/>
        <w:spacing w:before="0" w:after="100" w:afterAutospacing="1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9F3F1E" w:rsidRPr="005F1A07" w:rsidRDefault="009F3F1E" w:rsidP="00D3093F">
      <w:pPr>
        <w:rPr>
          <w:rFonts w:ascii="Times New Roman" w:hAnsi="Times New Roman"/>
          <w:b/>
          <w:sz w:val="24"/>
          <w:szCs w:val="24"/>
          <w:lang w:eastAsia="pl-PL"/>
        </w:rPr>
      </w:pPr>
      <w:r w:rsidRPr="005F1A07">
        <w:rPr>
          <w:rFonts w:ascii="Times New Roman" w:hAnsi="Times New Roman"/>
          <w:b/>
          <w:sz w:val="24"/>
          <w:szCs w:val="24"/>
          <w:lang w:eastAsia="pl-PL"/>
        </w:rPr>
        <w:t xml:space="preserve">II. FORMULARZ OFERTY </w:t>
      </w:r>
    </w:p>
    <w:p w:rsidR="009F3F1E" w:rsidRPr="005F1A07" w:rsidRDefault="009F3F1E" w:rsidP="005F1A07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5F1A07">
        <w:rPr>
          <w:rFonts w:cs="Times New Roman"/>
          <w:color w:val="auto"/>
          <w:szCs w:val="24"/>
        </w:rPr>
        <w:t xml:space="preserve">1. Nazwa i adres wykonawcy </w:t>
      </w:r>
    </w:p>
    <w:p w:rsidR="009F3F1E" w:rsidRPr="005F1A07" w:rsidRDefault="009F3F1E" w:rsidP="005F1A07">
      <w:pPr>
        <w:pStyle w:val="WW-Domylnie"/>
        <w:spacing w:line="360" w:lineRule="auto"/>
        <w:jc w:val="both"/>
        <w:rPr>
          <w:rFonts w:cs="Times New Roman"/>
          <w:color w:val="auto"/>
          <w:szCs w:val="24"/>
        </w:rPr>
      </w:pPr>
      <w:r w:rsidRPr="005F1A07">
        <w:rPr>
          <w:rFonts w:cs="Times New Roman"/>
          <w:color w:val="auto"/>
          <w:szCs w:val="24"/>
        </w:rPr>
        <w:t>.......................................................................................................................................................</w:t>
      </w:r>
    </w:p>
    <w:p w:rsidR="009F3F1E" w:rsidRPr="005F1A07" w:rsidRDefault="009F3F1E" w:rsidP="005F1A0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9F3F1E" w:rsidRPr="005F1A07" w:rsidRDefault="009F3F1E" w:rsidP="005F1A07">
      <w:pPr>
        <w:pStyle w:val="WW-Domylnie"/>
        <w:spacing w:line="360" w:lineRule="auto"/>
        <w:rPr>
          <w:rFonts w:cs="Times New Roman"/>
          <w:szCs w:val="24"/>
        </w:rPr>
      </w:pPr>
      <w:r w:rsidRPr="005F1A07">
        <w:rPr>
          <w:rFonts w:cs="Times New Roman"/>
          <w:szCs w:val="24"/>
        </w:rPr>
        <w:t xml:space="preserve">2.NIP……………………., </w:t>
      </w:r>
    </w:p>
    <w:p w:rsidR="009F3F1E" w:rsidRPr="005F1A07" w:rsidRDefault="009F3F1E" w:rsidP="005F1A07">
      <w:pPr>
        <w:pStyle w:val="WW-Domylnie"/>
        <w:spacing w:line="360" w:lineRule="auto"/>
        <w:rPr>
          <w:rFonts w:cs="Times New Roman"/>
          <w:szCs w:val="24"/>
        </w:rPr>
      </w:pPr>
      <w:r w:rsidRPr="005F1A07">
        <w:rPr>
          <w:rFonts w:cs="Times New Roman"/>
          <w:szCs w:val="24"/>
        </w:rPr>
        <w:t xml:space="preserve">    numer rachunku bankowego .................................................................................................</w:t>
      </w:r>
    </w:p>
    <w:p w:rsidR="009F3F1E" w:rsidRPr="005F1A07" w:rsidRDefault="009F3F1E" w:rsidP="005F1A07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5F1A07">
        <w:rPr>
          <w:rFonts w:cs="Times New Roman"/>
          <w:szCs w:val="24"/>
        </w:rPr>
        <w:t xml:space="preserve">3. Oferuje wykonanie przedmiotu zamówienia za cenę netto ………….,…. brutto………… (słownie)………………………………………………………………………, </w:t>
      </w:r>
      <w:r w:rsidRPr="005F1A07">
        <w:rPr>
          <w:rFonts w:cs="Times New Roman"/>
          <w:color w:val="auto"/>
          <w:szCs w:val="24"/>
        </w:rPr>
        <w:t>w</w:t>
      </w:r>
      <w:r w:rsidRPr="005F1A07">
        <w:rPr>
          <w:rFonts w:cs="Times New Roman"/>
          <w:szCs w:val="24"/>
        </w:rPr>
        <w:t xml:space="preserve"> odpowiedzi na zapytanie ofertowe nr ………….. z dnia ……………… </w:t>
      </w:r>
    </w:p>
    <w:p w:rsidR="009F3F1E" w:rsidRPr="005F1A07" w:rsidRDefault="009F3F1E" w:rsidP="00D3093F">
      <w:pPr>
        <w:pStyle w:val="WW-Domylnie"/>
        <w:spacing w:line="360" w:lineRule="auto"/>
        <w:jc w:val="center"/>
        <w:rPr>
          <w:rFonts w:cs="Times New Roman"/>
          <w:b/>
          <w:szCs w:val="24"/>
        </w:rPr>
      </w:pPr>
    </w:p>
    <w:p w:rsidR="009F3F1E" w:rsidRPr="005F1A07" w:rsidRDefault="009F3F1E" w:rsidP="00D3093F">
      <w:pPr>
        <w:pStyle w:val="WW-Domylnie"/>
        <w:spacing w:line="360" w:lineRule="auto"/>
        <w:jc w:val="center"/>
        <w:rPr>
          <w:rFonts w:cs="Times New Roman"/>
          <w:b/>
          <w:szCs w:val="24"/>
        </w:rPr>
      </w:pPr>
      <w:r w:rsidRPr="005F1A07">
        <w:rPr>
          <w:rFonts w:cs="Times New Roman"/>
          <w:b/>
          <w:szCs w:val="24"/>
        </w:rPr>
        <w:t xml:space="preserve">dotyczące </w:t>
      </w:r>
      <w:r w:rsidRPr="005F1A07">
        <w:rPr>
          <w:b/>
          <w:szCs w:val="24"/>
        </w:rPr>
        <w:t>warsztatów edukacyjnych dla rodzin zastępczych lub rodzinnych domów dziecka z terenu powiatu bytowskiego, dotyczących seksualności w środkach masowego przekazu oraz radzeniem sobie ze stresem i emocjami w ramach projektu: „Pomorskie dzieciom” współfinansowanego z Europejskiego Funduszu Społecznego.</w:t>
      </w:r>
    </w:p>
    <w:p w:rsidR="009F3F1E" w:rsidRDefault="009F3F1E" w:rsidP="00D3093F">
      <w:pPr>
        <w:tabs>
          <w:tab w:val="left" w:pos="2955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3F1E" w:rsidRPr="00D3093F" w:rsidRDefault="009F3F1E" w:rsidP="00D3093F">
      <w:pPr>
        <w:tabs>
          <w:tab w:val="left" w:pos="2955"/>
        </w:tabs>
        <w:spacing w:line="360" w:lineRule="auto"/>
        <w:jc w:val="center"/>
        <w:rPr>
          <w:rFonts w:ascii="Times New Roman" w:hAnsi="Times New Roman"/>
          <w:b/>
        </w:rPr>
      </w:pPr>
      <w:r w:rsidRPr="005F1A07">
        <w:rPr>
          <w:rFonts w:ascii="Times New Roman" w:hAnsi="Times New Roman"/>
          <w:b/>
          <w:sz w:val="24"/>
          <w:szCs w:val="24"/>
        </w:rPr>
        <w:br w:type="page"/>
      </w:r>
    </w:p>
    <w:tbl>
      <w:tblPr>
        <w:tblpPr w:leftFromText="141" w:rightFromText="141" w:vertAnchor="text" w:horzAnchor="margin" w:tblpXSpec="center" w:tblpY="1329"/>
        <w:tblW w:w="62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99"/>
        <w:gridCol w:w="1368"/>
        <w:gridCol w:w="1798"/>
        <w:gridCol w:w="1800"/>
        <w:gridCol w:w="1800"/>
        <w:gridCol w:w="1261"/>
        <w:gridCol w:w="1442"/>
        <w:gridCol w:w="1261"/>
      </w:tblGrid>
      <w:tr w:rsidR="009F3F1E" w:rsidRPr="00522B5E" w:rsidTr="00A92D62">
        <w:tc>
          <w:tcPr>
            <w:tcW w:w="387" w:type="pct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CZĘŚĆ</w:t>
            </w:r>
          </w:p>
        </w:tc>
        <w:tc>
          <w:tcPr>
            <w:tcW w:w="588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NAZWA ZAJĘĆ</w:t>
            </w:r>
          </w:p>
        </w:tc>
        <w:tc>
          <w:tcPr>
            <w:tcW w:w="773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LICZBA UCZESTNIKÓW/</w:t>
            </w: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  <w:lang w:val="en-US"/>
              </w:rPr>
            </w:pPr>
            <w:r w:rsidRPr="00566669">
              <w:rPr>
                <w:rFonts w:cs="Times New Roman"/>
                <w:b/>
                <w:color w:val="auto"/>
                <w:sz w:val="20"/>
                <w:lang w:val="en-US"/>
              </w:rPr>
              <w:t>MIEJSCE ZAJĘĆ</w:t>
            </w:r>
          </w:p>
        </w:tc>
        <w:tc>
          <w:tcPr>
            <w:tcW w:w="774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>
              <w:rPr>
                <w:rFonts w:cs="Times New Roman"/>
                <w:b/>
                <w:color w:val="auto"/>
                <w:sz w:val="20"/>
              </w:rPr>
              <w:t xml:space="preserve">CENA NETTO ZA 1 H ZEGAROWĄ 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ZAJĘĆ 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 xml:space="preserve">W ZŁ </w:t>
            </w:r>
          </w:p>
        </w:tc>
        <w:tc>
          <w:tcPr>
            <w:tcW w:w="774" w:type="pct"/>
            <w:vAlign w:val="center"/>
          </w:tcPr>
          <w:p w:rsidR="009F3F1E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color w:val="auto"/>
                <w:sz w:val="20"/>
              </w:rPr>
              <w:t xml:space="preserve">CENA BRUTTO ZA </w:t>
            </w:r>
          </w:p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color w:val="auto"/>
                <w:sz w:val="20"/>
              </w:rPr>
              <w:t xml:space="preserve">1 H </w:t>
            </w:r>
            <w:r>
              <w:rPr>
                <w:rFonts w:cs="Times New Roman"/>
                <w:b/>
                <w:color w:val="auto"/>
                <w:sz w:val="20"/>
              </w:rPr>
              <w:t>ZEGAROWĄ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 ZAJĘĆ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 xml:space="preserve">W ZŁ </w:t>
            </w:r>
          </w:p>
        </w:tc>
        <w:tc>
          <w:tcPr>
            <w:tcW w:w="542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 w:rsidRPr="00566669">
              <w:rPr>
                <w:rFonts w:cs="Times New Roman"/>
                <w:b/>
                <w:bCs/>
                <w:color w:val="auto"/>
                <w:sz w:val="20"/>
              </w:rPr>
              <w:t>Zastosowana stawka podatku VAT lub zwolnienie *</w:t>
            </w:r>
          </w:p>
        </w:tc>
        <w:tc>
          <w:tcPr>
            <w:tcW w:w="620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auto"/>
                <w:sz w:val="20"/>
              </w:rPr>
            </w:pPr>
            <w:r>
              <w:rPr>
                <w:rFonts w:cs="Times New Roman"/>
                <w:b/>
                <w:color w:val="auto"/>
                <w:sz w:val="20"/>
              </w:rPr>
              <w:t>CENA NETTO ZA CAŁOŚĆ (24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H </w:t>
            </w:r>
            <w:r>
              <w:rPr>
                <w:rFonts w:cs="Times New Roman"/>
                <w:b/>
                <w:color w:val="auto"/>
                <w:sz w:val="20"/>
              </w:rPr>
              <w:t>ZEGAROWYCH</w:t>
            </w:r>
            <w:r w:rsidRPr="00566669">
              <w:rPr>
                <w:rFonts w:cs="Times New Roman"/>
                <w:b/>
                <w:color w:val="auto"/>
                <w:sz w:val="20"/>
              </w:rPr>
              <w:t xml:space="preserve">) </w:t>
            </w:r>
            <w:r w:rsidRPr="00566669">
              <w:rPr>
                <w:rFonts w:cs="Times New Roman"/>
                <w:b/>
                <w:color w:val="auto"/>
                <w:sz w:val="20"/>
              </w:rPr>
              <w:br/>
              <w:t>W ZŁ</w:t>
            </w:r>
          </w:p>
        </w:tc>
        <w:tc>
          <w:tcPr>
            <w:tcW w:w="542" w:type="pct"/>
          </w:tcPr>
          <w:p w:rsidR="009F3F1E" w:rsidRPr="00566669" w:rsidRDefault="009F3F1E" w:rsidP="00DA75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CENA BRUTTO ZA CAŁOŚĆ 24H ZEGAROWYCH</w:t>
            </w:r>
            <w:r w:rsidRPr="00566669">
              <w:rPr>
                <w:rFonts w:ascii="Times New Roman" w:hAnsi="Times New Roman"/>
                <w:b/>
                <w:sz w:val="20"/>
                <w:szCs w:val="20"/>
              </w:rPr>
              <w:t xml:space="preserve">) </w:t>
            </w:r>
            <w:r w:rsidRPr="00566669">
              <w:rPr>
                <w:rFonts w:ascii="Times New Roman" w:hAnsi="Times New Roman"/>
                <w:b/>
                <w:sz w:val="20"/>
                <w:szCs w:val="20"/>
              </w:rPr>
              <w:br/>
              <w:t>W ZŁ</w:t>
            </w:r>
          </w:p>
        </w:tc>
      </w:tr>
      <w:tr w:rsidR="009F3F1E" w:rsidRPr="00522B5E" w:rsidTr="00A92D62">
        <w:trPr>
          <w:trHeight w:val="3886"/>
        </w:trPr>
        <w:tc>
          <w:tcPr>
            <w:tcW w:w="387" w:type="pct"/>
          </w:tcPr>
          <w:p w:rsidR="009F3F1E" w:rsidRPr="00566669" w:rsidRDefault="009F3F1E" w:rsidP="008E75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F3F1E" w:rsidRDefault="009F3F1E" w:rsidP="008E75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F3F1E" w:rsidRDefault="009F3F1E" w:rsidP="008E759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F3F1E" w:rsidRPr="00566669" w:rsidRDefault="009F3F1E" w:rsidP="00DA75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6669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588" w:type="pct"/>
            <w:vAlign w:val="center"/>
          </w:tcPr>
          <w:p w:rsidR="009F3F1E" w:rsidRPr="00392926" w:rsidRDefault="009F3F1E" w:rsidP="00FF58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926">
              <w:rPr>
                <w:rFonts w:ascii="Times New Roman" w:hAnsi="Times New Roman"/>
                <w:sz w:val="20"/>
                <w:szCs w:val="20"/>
              </w:rPr>
              <w:t>Warsztaty edukacyjne dla rodzin zastępczych lub rodzinnych domów dziecka z terenu powiatu bytowskiego:</w:t>
            </w:r>
          </w:p>
          <w:p w:rsidR="009F3F1E" w:rsidRPr="00392926" w:rsidRDefault="009F3F1E" w:rsidP="00FF58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9F3F1E" w:rsidRPr="00392926" w:rsidRDefault="009F3F1E" w:rsidP="00FF58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926">
              <w:rPr>
                <w:rFonts w:ascii="Times New Roman" w:hAnsi="Times New Roman"/>
                <w:sz w:val="20"/>
                <w:szCs w:val="20"/>
              </w:rPr>
              <w:t>Radzenie sobie ze stresem i emocjami</w:t>
            </w:r>
          </w:p>
        </w:tc>
        <w:tc>
          <w:tcPr>
            <w:tcW w:w="773" w:type="pct"/>
            <w:vAlign w:val="center"/>
          </w:tcPr>
          <w:p w:rsidR="009F3F1E" w:rsidRPr="00DA75A2" w:rsidRDefault="009F3F1E" w:rsidP="00DA75A2">
            <w:pPr>
              <w:pStyle w:val="WW-Domylnie"/>
              <w:rPr>
                <w:rFonts w:cs="Times New Roman"/>
                <w:sz w:val="20"/>
              </w:rPr>
            </w:pPr>
          </w:p>
          <w:p w:rsidR="009F3F1E" w:rsidRDefault="009F3F1E" w:rsidP="00DA75A2">
            <w:pPr>
              <w:pStyle w:val="WW-Domylnie"/>
              <w:jc w:val="center"/>
              <w:rPr>
                <w:sz w:val="20"/>
              </w:rPr>
            </w:pPr>
            <w:r w:rsidRPr="00392926">
              <w:rPr>
                <w:rFonts w:cs="Times New Roman"/>
                <w:color w:val="auto"/>
                <w:sz w:val="20"/>
              </w:rPr>
              <w:t>do 10 osób z rodzin zastępczych/rodzinnych domów dziecka- Bytów</w:t>
            </w:r>
            <w:r>
              <w:rPr>
                <w:rFonts w:cs="Times New Roman"/>
                <w:color w:val="auto"/>
                <w:sz w:val="20"/>
              </w:rPr>
              <w:t xml:space="preserve"> i Miastko </w:t>
            </w:r>
            <w:r w:rsidRPr="00392926">
              <w:rPr>
                <w:rFonts w:cs="Times New Roman"/>
                <w:color w:val="auto"/>
                <w:sz w:val="20"/>
              </w:rPr>
              <w:br/>
            </w:r>
          </w:p>
          <w:p w:rsidR="009F3F1E" w:rsidRDefault="009F3F1E" w:rsidP="00DA75A2">
            <w:pPr>
              <w:pStyle w:val="WW-Domylnie"/>
              <w:jc w:val="center"/>
              <w:rPr>
                <w:sz w:val="20"/>
              </w:rPr>
            </w:pPr>
          </w:p>
          <w:p w:rsidR="009F3F1E" w:rsidRDefault="009F3F1E" w:rsidP="00DA75A2">
            <w:pPr>
              <w:pStyle w:val="WW-Domylnie"/>
              <w:jc w:val="center"/>
              <w:rPr>
                <w:sz w:val="20"/>
              </w:rPr>
            </w:pPr>
          </w:p>
          <w:p w:rsidR="009F3F1E" w:rsidRPr="00DA75A2" w:rsidRDefault="009F3F1E" w:rsidP="00DA75A2">
            <w:pPr>
              <w:pStyle w:val="WW-Domylnie"/>
              <w:jc w:val="center"/>
              <w:rPr>
                <w:rFonts w:cs="Times New Roman"/>
                <w:color w:val="auto"/>
                <w:sz w:val="20"/>
              </w:rPr>
            </w:pPr>
          </w:p>
        </w:tc>
        <w:tc>
          <w:tcPr>
            <w:tcW w:w="774" w:type="pct"/>
            <w:vAlign w:val="center"/>
          </w:tcPr>
          <w:p w:rsidR="009F3F1E" w:rsidRPr="00DA75A2" w:rsidRDefault="009F3F1E" w:rsidP="00DA75A2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774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42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620" w:type="pct"/>
            <w:vAlign w:val="center"/>
          </w:tcPr>
          <w:p w:rsidR="009F3F1E" w:rsidRPr="00566669" w:rsidRDefault="009F3F1E" w:rsidP="00DA75A2">
            <w:pPr>
              <w:pStyle w:val="WW-Domylnie"/>
              <w:jc w:val="center"/>
              <w:rPr>
                <w:rFonts w:cs="Times New Roman"/>
                <w:b/>
                <w:color w:val="FF0000"/>
                <w:sz w:val="20"/>
              </w:rPr>
            </w:pPr>
          </w:p>
        </w:tc>
        <w:tc>
          <w:tcPr>
            <w:tcW w:w="542" w:type="pct"/>
          </w:tcPr>
          <w:p w:rsidR="009F3F1E" w:rsidRPr="00566669" w:rsidRDefault="009F3F1E" w:rsidP="00DA75A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9F3F1E" w:rsidRPr="00522B5E" w:rsidTr="00A92D62">
        <w:trPr>
          <w:trHeight w:val="3589"/>
        </w:trPr>
        <w:tc>
          <w:tcPr>
            <w:tcW w:w="387" w:type="pct"/>
          </w:tcPr>
          <w:p w:rsidR="009F3F1E" w:rsidRPr="00566669" w:rsidRDefault="009F3F1E" w:rsidP="00DA75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F3F1E" w:rsidRPr="00566669" w:rsidRDefault="009F3F1E" w:rsidP="00DA75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669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588" w:type="pct"/>
          </w:tcPr>
          <w:p w:rsidR="009F3F1E" w:rsidRPr="00392926" w:rsidRDefault="009F3F1E" w:rsidP="00FF580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926">
              <w:rPr>
                <w:rFonts w:ascii="Times New Roman" w:hAnsi="Times New Roman"/>
                <w:sz w:val="20"/>
                <w:szCs w:val="20"/>
              </w:rPr>
              <w:t>Warsztaty edukacyjne dla rodzin zastępczych lub rodzinnych domów dziecka z terenu powiatu bytowskiego:</w:t>
            </w:r>
          </w:p>
          <w:p w:rsidR="009F3F1E" w:rsidRPr="00392926" w:rsidRDefault="009F3F1E" w:rsidP="00FF580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F3F1E" w:rsidRPr="00392926" w:rsidRDefault="009F3F1E" w:rsidP="00FF580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Seksualność</w:t>
            </w:r>
            <w:r w:rsidRPr="00392926">
              <w:rPr>
                <w:rFonts w:ascii="Times New Roman" w:hAnsi="Times New Roman"/>
                <w:sz w:val="20"/>
                <w:szCs w:val="20"/>
              </w:rPr>
              <w:t xml:space="preserve"> w środkach masowego przekazu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73" w:type="pct"/>
          </w:tcPr>
          <w:p w:rsidR="009F3F1E" w:rsidRDefault="009F3F1E" w:rsidP="001618F6">
            <w:pPr>
              <w:pStyle w:val="WW-Domylnie"/>
              <w:jc w:val="center"/>
              <w:rPr>
                <w:rFonts w:cs="Times New Roman"/>
                <w:color w:val="auto"/>
                <w:sz w:val="20"/>
              </w:rPr>
            </w:pPr>
          </w:p>
          <w:p w:rsidR="009F3F1E" w:rsidRPr="001618F6" w:rsidRDefault="009F3F1E" w:rsidP="001618F6">
            <w:pPr>
              <w:pStyle w:val="WW-Domylnie"/>
              <w:jc w:val="center"/>
              <w:rPr>
                <w:sz w:val="20"/>
              </w:rPr>
            </w:pPr>
            <w:r w:rsidRPr="00392926">
              <w:rPr>
                <w:rFonts w:cs="Times New Roman"/>
                <w:color w:val="auto"/>
                <w:sz w:val="20"/>
              </w:rPr>
              <w:t>do 10 osób z rodzin zastępczych/rodzinnych domów dziecka- Bytów</w:t>
            </w:r>
            <w:r>
              <w:rPr>
                <w:rFonts w:cs="Times New Roman"/>
                <w:color w:val="auto"/>
                <w:sz w:val="20"/>
              </w:rPr>
              <w:t xml:space="preserve"> i Miastko </w:t>
            </w:r>
            <w:r w:rsidRPr="00392926">
              <w:rPr>
                <w:rFonts w:cs="Times New Roman"/>
                <w:color w:val="auto"/>
                <w:sz w:val="20"/>
              </w:rPr>
              <w:br/>
            </w:r>
          </w:p>
          <w:p w:rsidR="009F3F1E" w:rsidRPr="0049050E" w:rsidRDefault="009F3F1E" w:rsidP="00DA75A2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pct"/>
          </w:tcPr>
          <w:p w:rsidR="009F3F1E" w:rsidRPr="00566669" w:rsidRDefault="009F3F1E" w:rsidP="00DA75A2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774" w:type="pct"/>
          </w:tcPr>
          <w:p w:rsidR="009F3F1E" w:rsidRPr="00566669" w:rsidRDefault="009F3F1E" w:rsidP="00DA75A2">
            <w:pPr>
              <w:spacing w:line="240" w:lineRule="auto"/>
              <w:rPr>
                <w:sz w:val="20"/>
                <w:szCs w:val="20"/>
              </w:rPr>
            </w:pPr>
            <w:r w:rsidRPr="0056666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2" w:type="pct"/>
          </w:tcPr>
          <w:p w:rsidR="009F3F1E" w:rsidRPr="00566669" w:rsidRDefault="009F3F1E" w:rsidP="00DA75A2">
            <w:pP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20" w:type="pct"/>
          </w:tcPr>
          <w:p w:rsidR="009F3F1E" w:rsidRPr="00566669" w:rsidRDefault="009F3F1E" w:rsidP="00DA75A2">
            <w:pPr>
              <w:spacing w:line="240" w:lineRule="auto"/>
              <w:rPr>
                <w:sz w:val="20"/>
                <w:szCs w:val="20"/>
              </w:rPr>
            </w:pPr>
            <w:r w:rsidRPr="0056666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42" w:type="pct"/>
          </w:tcPr>
          <w:p w:rsidR="009F3F1E" w:rsidRPr="00566669" w:rsidRDefault="009F3F1E" w:rsidP="008E759A">
            <w:pPr>
              <w:rPr>
                <w:b/>
                <w:sz w:val="20"/>
                <w:szCs w:val="20"/>
              </w:rPr>
            </w:pPr>
          </w:p>
        </w:tc>
      </w:tr>
    </w:tbl>
    <w:p w:rsidR="009F3F1E" w:rsidRPr="005F1A07" w:rsidRDefault="009F3F1E" w:rsidP="00000979">
      <w:pPr>
        <w:tabs>
          <w:tab w:val="left" w:pos="2955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F1A07">
        <w:rPr>
          <w:rFonts w:ascii="Times New Roman" w:hAnsi="Times New Roman"/>
          <w:b/>
          <w:sz w:val="24"/>
          <w:szCs w:val="24"/>
        </w:rPr>
        <w:t xml:space="preserve">Zobowiązuje się do wykonania zamówienia na części, przeprowadzenia warsztatów, na niżej wymienionych warunkach: </w:t>
      </w: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4. Oświadczam, że zapoznałem się z opisem przedmiotu zamówienia i nie wnoszę do niego zastrzeżeń.</w:t>
      </w: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Udzielam gwarancji ………………………………………………………………………….</w:t>
      </w: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Potwierdzam termin realizacji zamówienia do dnia …………………………………………</w:t>
      </w: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Wyrażam zgodę na warunki płatności określone w zapytaniu cenowym.</w:t>
      </w: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p w:rsidR="009F3F1E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p w:rsidR="009F3F1E" w:rsidRPr="005F1A07" w:rsidRDefault="009F3F1E" w:rsidP="00D3093F">
      <w:pPr>
        <w:pStyle w:val="WW-Domylnie"/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8. </w:t>
      </w:r>
      <w:r w:rsidRPr="005F1A07">
        <w:rPr>
          <w:rFonts w:cs="Times New Roman"/>
          <w:szCs w:val="24"/>
        </w:rPr>
        <w:t xml:space="preserve">Potwierdzam pozostałe warunki realizacji przedmiotu zamówienia, wymienione </w:t>
      </w:r>
      <w:r w:rsidRPr="005F1A07">
        <w:rPr>
          <w:rFonts w:cs="Times New Roman"/>
          <w:szCs w:val="24"/>
        </w:rPr>
        <w:br/>
        <w:t xml:space="preserve">w zapytaniu ofertowym. </w:t>
      </w:r>
    </w:p>
    <w:p w:rsidR="009F3F1E" w:rsidRPr="005F1A07" w:rsidRDefault="009F3F1E" w:rsidP="00D3093F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9F3F1E" w:rsidRPr="005F1A07" w:rsidRDefault="009F3F1E" w:rsidP="00D3093F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 xml:space="preserve">Oświadczam, że zapoznałem się z warunkami określonymi w zapytaniu ofertowym na przeprowadzenie ww. zajęć oraz je w pełni akceptuję. </w:t>
      </w:r>
    </w:p>
    <w:p w:rsidR="009F3F1E" w:rsidRPr="005F1A07" w:rsidRDefault="009F3F1E" w:rsidP="00D3093F">
      <w:pPr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9F3F1E" w:rsidRPr="005F1A07" w:rsidRDefault="009F3F1E" w:rsidP="00D3093F">
      <w:pPr>
        <w:jc w:val="center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9F3F1E" w:rsidRPr="005F1A07" w:rsidRDefault="009F3F1E" w:rsidP="00D3093F">
      <w:pPr>
        <w:ind w:left="2832" w:firstLine="708"/>
        <w:jc w:val="center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 xml:space="preserve">Data i podpis oferenta </w:t>
      </w:r>
    </w:p>
    <w:p w:rsidR="009F3F1E" w:rsidRPr="005F1A07" w:rsidRDefault="009F3F1E" w:rsidP="00D3093F">
      <w:pPr>
        <w:jc w:val="center"/>
        <w:rPr>
          <w:rFonts w:ascii="Times New Roman" w:hAnsi="Times New Roman"/>
          <w:sz w:val="24"/>
          <w:szCs w:val="24"/>
        </w:rPr>
      </w:pPr>
    </w:p>
    <w:p w:rsidR="009F3F1E" w:rsidRPr="005F1A07" w:rsidRDefault="009F3F1E" w:rsidP="00D3093F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:rsidR="009F3F1E" w:rsidRPr="005F1A07" w:rsidRDefault="009F3F1E" w:rsidP="005A38D7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9F3F1E" w:rsidRPr="005F1A07" w:rsidRDefault="009F3F1E" w:rsidP="005A38D7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:rsidR="009F3F1E" w:rsidRPr="005F1A07" w:rsidRDefault="009F3F1E" w:rsidP="005A38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 xml:space="preserve">                                                                 …………………………………………………</w:t>
      </w:r>
    </w:p>
    <w:p w:rsidR="009F3F1E" w:rsidRPr="005F1A07" w:rsidRDefault="009F3F1E" w:rsidP="005A38D7">
      <w:pPr>
        <w:spacing w:after="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5F1A07">
        <w:rPr>
          <w:rFonts w:ascii="Times New Roman" w:hAnsi="Times New Roman"/>
          <w:sz w:val="24"/>
          <w:szCs w:val="24"/>
        </w:rPr>
        <w:t xml:space="preserve">(pieczęć oraz podpis zleceniobiorcy lub osoby upoważnionej) </w:t>
      </w:r>
    </w:p>
    <w:p w:rsidR="009F3F1E" w:rsidRPr="00616FB6" w:rsidRDefault="009F3F1E" w:rsidP="003804F7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 w:rsidRPr="005F1A07"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:rsidR="009F3F1E" w:rsidRPr="00616FB6" w:rsidRDefault="009F3F1E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:rsidR="009F3F1E" w:rsidRPr="00616FB6" w:rsidRDefault="009F3F1E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:rsidR="009F3F1E" w:rsidRPr="00616FB6" w:rsidRDefault="009F3F1E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:rsidR="009F3F1E" w:rsidRPr="00616FB6" w:rsidRDefault="009F3F1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9F3F1E" w:rsidRPr="00616FB6" w:rsidRDefault="009F3F1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9F3F1E" w:rsidRPr="00616FB6" w:rsidRDefault="009F3F1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:rsidR="009F3F1E" w:rsidRPr="00616FB6" w:rsidRDefault="009F3F1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:rsidR="009F3F1E" w:rsidRPr="00616FB6" w:rsidRDefault="009F3F1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:rsidR="009F3F1E" w:rsidRPr="00616FB6" w:rsidRDefault="009F3F1E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9F3F1E" w:rsidRPr="00522B5E" w:rsidRDefault="009F3F1E" w:rsidP="003804F7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522B5E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522B5E">
        <w:rPr>
          <w:rFonts w:ascii="Times New Roman" w:hAnsi="Times New Roman"/>
          <w:sz w:val="24"/>
          <w:szCs w:val="24"/>
        </w:rPr>
        <w:br/>
        <w:t>z przepisami prawa.</w:t>
      </w:r>
    </w:p>
    <w:p w:rsidR="009F3F1E" w:rsidRPr="00522B5E" w:rsidRDefault="009F3F1E" w:rsidP="003804F7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/>
          <w:sz w:val="24"/>
          <w:szCs w:val="24"/>
        </w:rPr>
      </w:pPr>
      <w:r w:rsidRPr="00522B5E">
        <w:rPr>
          <w:rFonts w:ascii="Times New Roman" w:hAnsi="Times New Roman"/>
          <w:color w:val="000000"/>
          <w:sz w:val="24"/>
          <w:szCs w:val="24"/>
        </w:rPr>
        <w:t xml:space="preserve">Posiadam </w:t>
      </w:r>
      <w:r w:rsidRPr="00522B5E">
        <w:rPr>
          <w:rFonts w:ascii="Times New Roman" w:hAnsi="Times New Roman"/>
          <w:sz w:val="24"/>
          <w:szCs w:val="24"/>
        </w:rPr>
        <w:t>wykształcenie wyższe magisterskie kierunkowe,</w:t>
      </w:r>
      <w:r w:rsidRPr="00522B5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22B5E">
        <w:rPr>
          <w:rFonts w:ascii="Times New Roman" w:hAnsi="Times New Roman"/>
          <w:sz w:val="24"/>
          <w:szCs w:val="24"/>
        </w:rPr>
        <w:t xml:space="preserve">w zakresie odpowiadającym </w:t>
      </w:r>
      <w:r w:rsidRPr="00522B5E">
        <w:rPr>
          <w:rFonts w:ascii="Times New Roman" w:hAnsi="Times New Roman"/>
          <w:color w:val="000000"/>
          <w:sz w:val="24"/>
          <w:szCs w:val="24"/>
        </w:rPr>
        <w:t>zamówieniu tj. psychologia</w:t>
      </w:r>
      <w:r>
        <w:rPr>
          <w:rFonts w:ascii="Times New Roman" w:hAnsi="Times New Roman"/>
          <w:sz w:val="24"/>
          <w:szCs w:val="24"/>
        </w:rPr>
        <w:t xml:space="preserve"> lub </w:t>
      </w:r>
      <w:r w:rsidRPr="00522B5E">
        <w:rPr>
          <w:rFonts w:ascii="Times New Roman" w:hAnsi="Times New Roman"/>
          <w:sz w:val="24"/>
          <w:szCs w:val="24"/>
        </w:rPr>
        <w:t>pedagogika</w:t>
      </w:r>
      <w:r w:rsidRPr="00522B5E">
        <w:rPr>
          <w:rFonts w:ascii="Times New Roman" w:hAnsi="Times New Roman"/>
          <w:color w:val="000000"/>
          <w:sz w:val="24"/>
          <w:szCs w:val="24"/>
        </w:rPr>
        <w:t xml:space="preserve"> oraz odpowiednie</w:t>
      </w:r>
      <w:r w:rsidRPr="00522B5E">
        <w:rPr>
          <w:rFonts w:ascii="Times New Roman" w:hAnsi="Times New Roman"/>
          <w:sz w:val="24"/>
          <w:szCs w:val="24"/>
        </w:rPr>
        <w:t xml:space="preserve"> kwalifikacje do wykonania usługi</w:t>
      </w:r>
      <w:r>
        <w:rPr>
          <w:rFonts w:ascii="Times New Roman" w:hAnsi="Times New Roman"/>
          <w:sz w:val="24"/>
          <w:szCs w:val="24"/>
        </w:rPr>
        <w:t>.</w:t>
      </w:r>
    </w:p>
    <w:p w:rsidR="009F3F1E" w:rsidRPr="00522B5E" w:rsidRDefault="009F3F1E" w:rsidP="003804F7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/>
          <w:sz w:val="24"/>
          <w:szCs w:val="24"/>
        </w:rPr>
      </w:pPr>
      <w:r w:rsidRPr="002E4DEC">
        <w:rPr>
          <w:rFonts w:ascii="Times New Roman" w:hAnsi="Times New Roman"/>
          <w:color w:val="000000"/>
          <w:sz w:val="24"/>
          <w:szCs w:val="24"/>
        </w:rPr>
        <w:t xml:space="preserve">Dysponuję </w:t>
      </w:r>
      <w:r>
        <w:rPr>
          <w:rFonts w:ascii="Times New Roman" w:hAnsi="Times New Roman"/>
          <w:color w:val="000000"/>
          <w:sz w:val="24"/>
          <w:szCs w:val="24"/>
        </w:rPr>
        <w:t xml:space="preserve">osobami, które posiadają wykształcenie </w:t>
      </w:r>
      <w:r w:rsidRPr="00522B5E">
        <w:rPr>
          <w:rFonts w:ascii="Times New Roman" w:hAnsi="Times New Roman"/>
          <w:sz w:val="24"/>
          <w:szCs w:val="24"/>
        </w:rPr>
        <w:t>wyższe magisterskie kierunkowe,</w:t>
      </w:r>
      <w:r w:rsidRPr="00522B5E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br/>
      </w:r>
      <w:r w:rsidRPr="00522B5E">
        <w:rPr>
          <w:rFonts w:ascii="Times New Roman" w:hAnsi="Times New Roman"/>
          <w:sz w:val="24"/>
          <w:szCs w:val="24"/>
        </w:rPr>
        <w:t xml:space="preserve">w zakresie odpowiadającym </w:t>
      </w:r>
      <w:r w:rsidRPr="00522B5E">
        <w:rPr>
          <w:rFonts w:ascii="Times New Roman" w:hAnsi="Times New Roman"/>
          <w:color w:val="000000"/>
          <w:sz w:val="24"/>
          <w:szCs w:val="24"/>
        </w:rPr>
        <w:t>zamówieniu tj. psychologia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lub</w:t>
      </w:r>
      <w:r w:rsidRPr="00522B5E">
        <w:rPr>
          <w:rFonts w:ascii="Times New Roman" w:hAnsi="Times New Roman"/>
          <w:sz w:val="24"/>
          <w:szCs w:val="24"/>
        </w:rPr>
        <w:t xml:space="preserve"> pedagogika</w:t>
      </w:r>
      <w:r w:rsidRPr="00522B5E">
        <w:rPr>
          <w:rFonts w:ascii="Times New Roman" w:hAnsi="Times New Roman"/>
          <w:color w:val="000000"/>
          <w:sz w:val="24"/>
          <w:szCs w:val="24"/>
        </w:rPr>
        <w:t xml:space="preserve"> oraz odpowiednie</w:t>
      </w:r>
      <w:r w:rsidRPr="00522B5E">
        <w:rPr>
          <w:rFonts w:ascii="Times New Roman" w:hAnsi="Times New Roman"/>
          <w:sz w:val="24"/>
          <w:szCs w:val="24"/>
        </w:rPr>
        <w:t xml:space="preserve"> kwalifikacje do wykonania usługi</w:t>
      </w:r>
      <w:r>
        <w:rPr>
          <w:rFonts w:ascii="Times New Roman" w:hAnsi="Times New Roman"/>
          <w:sz w:val="24"/>
          <w:szCs w:val="24"/>
        </w:rPr>
        <w:t>.</w:t>
      </w:r>
    </w:p>
    <w:p w:rsidR="009F3F1E" w:rsidRDefault="009F3F1E" w:rsidP="00616FB6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</w:p>
    <w:p w:rsidR="009F3F1E" w:rsidRDefault="009F3F1E" w:rsidP="003804F7">
      <w:p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</w:t>
      </w:r>
    </w:p>
    <w:p w:rsidR="009F3F1E" w:rsidRDefault="009F3F1E" w:rsidP="003804F7">
      <w:p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miejscowość i data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………………………………</w:t>
      </w:r>
      <w:r w:rsidRPr="00616FB6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9F3F1E" w:rsidRPr="00616FB6" w:rsidRDefault="009F3F1E" w:rsidP="003804F7">
      <w:pPr>
        <w:spacing w:after="100" w:afterAutospacing="1" w:line="24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:rsidR="009F3F1E" w:rsidRDefault="009F3F1E" w:rsidP="003804F7">
      <w:pPr>
        <w:tabs>
          <w:tab w:val="left" w:pos="-4500"/>
        </w:tabs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16FB6">
        <w:rPr>
          <w:rFonts w:ascii="Times New Roman" w:hAnsi="Times New Roman"/>
          <w:sz w:val="24"/>
          <w:szCs w:val="24"/>
        </w:rPr>
        <w:t xml:space="preserve"> </w:t>
      </w:r>
    </w:p>
    <w:p w:rsidR="009F3F1E" w:rsidRDefault="009F3F1E" w:rsidP="005B7AC5">
      <w:pPr>
        <w:tabs>
          <w:tab w:val="left" w:pos="-4500"/>
        </w:tabs>
        <w:spacing w:after="100" w:afterAutospacing="1" w:line="36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9F3F1E" w:rsidRPr="00616FB6" w:rsidRDefault="009F3F1E" w:rsidP="005B7AC5">
      <w:pPr>
        <w:tabs>
          <w:tab w:val="left" w:pos="-4500"/>
        </w:tabs>
        <w:spacing w:after="100" w:afterAutospacing="1" w:line="36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Załącznik numer 3 </w:t>
      </w:r>
      <w:r w:rsidRPr="00616FB6">
        <w:rPr>
          <w:rFonts w:ascii="Times New Roman" w:hAnsi="Times New Roman"/>
          <w:i/>
          <w:sz w:val="24"/>
          <w:szCs w:val="24"/>
        </w:rPr>
        <w:t>do zapytania ofertowego</w:t>
      </w:r>
    </w:p>
    <w:p w:rsidR="009F3F1E" w:rsidRPr="00616FB6" w:rsidRDefault="009F3F1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9F3F1E" w:rsidRPr="00616FB6" w:rsidRDefault="009F3F1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9F3F1E" w:rsidRPr="00616FB6" w:rsidRDefault="009F3F1E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9F3F1E" w:rsidRPr="00616FB6" w:rsidRDefault="009F3F1E" w:rsidP="009B293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:rsidR="009F3F1E" w:rsidRPr="00616FB6" w:rsidRDefault="009F3F1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prostej, pokrewieństwa drugiego stopnia lub powinowactwa dr</w:t>
      </w:r>
      <w:r>
        <w:rPr>
          <w:rFonts w:ascii="Times New Roman" w:hAnsi="Times New Roman"/>
          <w:sz w:val="24"/>
          <w:szCs w:val="24"/>
          <w:lang w:eastAsia="pl-PL"/>
        </w:rPr>
        <w:t xml:space="preserve">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>lub w stosunku przysposobienia, opieki lub kurateli;</w:t>
      </w:r>
    </w:p>
    <w:p w:rsidR="009F3F1E" w:rsidRPr="00616FB6" w:rsidRDefault="009F3F1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9F3F1E" w:rsidRPr="00616FB6" w:rsidRDefault="009F3F1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9F3F1E" w:rsidRPr="00616FB6" w:rsidRDefault="009F3F1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9F3F1E" w:rsidRPr="00616FB6" w:rsidRDefault="009F3F1E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Pr="00616FB6">
        <w:rPr>
          <w:rFonts w:ascii="Times New Roman" w:hAnsi="Times New Roman"/>
          <w:sz w:val="24"/>
          <w:szCs w:val="24"/>
        </w:rPr>
        <w:t>(data)</w:t>
      </w:r>
    </w:p>
    <w:p w:rsidR="009F3F1E" w:rsidRPr="00616FB6" w:rsidRDefault="009F3F1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9F3F1E" w:rsidRPr="00616FB6" w:rsidRDefault="009F3F1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9F3F1E" w:rsidRPr="00616FB6" w:rsidRDefault="009F3F1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9F3F1E" w:rsidRPr="00616FB6" w:rsidRDefault="009F3F1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9F3F1E" w:rsidRPr="00616FB6" w:rsidRDefault="009F3F1E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:rsidR="009F3F1E" w:rsidRPr="00616FB6" w:rsidRDefault="009F3F1E" w:rsidP="009B2935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9F3F1E" w:rsidRPr="00616FB6" w:rsidRDefault="009F3F1E" w:rsidP="009B2935">
      <w:pPr>
        <w:rPr>
          <w:rFonts w:ascii="Times New Roman" w:hAnsi="Times New Roman"/>
          <w:sz w:val="24"/>
          <w:szCs w:val="24"/>
        </w:rPr>
      </w:pPr>
    </w:p>
    <w:p w:rsidR="009F3F1E" w:rsidRDefault="009F3F1E" w:rsidP="00562AE0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:rsidR="009F3F1E" w:rsidRDefault="009F3F1E" w:rsidP="00562AE0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</w:p>
    <w:p w:rsidR="009F3F1E" w:rsidRDefault="009F3F1E">
      <w:pPr>
        <w:rPr>
          <w:rFonts w:ascii="Times New Roman" w:hAnsi="Times New Roman"/>
          <w:sz w:val="24"/>
          <w:szCs w:val="24"/>
        </w:rPr>
      </w:pPr>
    </w:p>
    <w:p w:rsidR="009F3F1E" w:rsidRDefault="009F3F1E" w:rsidP="002D1CFB">
      <w:pPr>
        <w:tabs>
          <w:tab w:val="left" w:pos="62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</w:t>
      </w:r>
    </w:p>
    <w:sectPr w:rsidR="009F3F1E" w:rsidSect="002F7BC8">
      <w:headerReference w:type="default" r:id="rId7"/>
      <w:footerReference w:type="default" r:id="rId8"/>
      <w:pgSz w:w="11906" w:h="16838"/>
      <w:pgMar w:top="1258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2F7" w:rsidRDefault="001E22F7" w:rsidP="0025514D">
      <w:pPr>
        <w:spacing w:after="0" w:line="240" w:lineRule="auto"/>
      </w:pPr>
      <w:r>
        <w:separator/>
      </w:r>
    </w:p>
  </w:endnote>
  <w:endnote w:type="continuationSeparator" w:id="0">
    <w:p w:rsidR="001E22F7" w:rsidRDefault="001E22F7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2F7" w:rsidRDefault="001E22F7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6028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2F7" w:rsidRDefault="001E22F7" w:rsidP="0025514D">
      <w:pPr>
        <w:spacing w:after="0" w:line="240" w:lineRule="auto"/>
      </w:pPr>
      <w:r>
        <w:separator/>
      </w:r>
    </w:p>
  </w:footnote>
  <w:footnote w:type="continuationSeparator" w:id="0">
    <w:p w:rsidR="001E22F7" w:rsidRDefault="001E22F7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2F7" w:rsidRDefault="001E22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000000E"/>
    <w:multiLevelType w:val="multilevel"/>
    <w:tmpl w:val="0000000E"/>
    <w:name w:val="WW8Num22"/>
    <w:lvl w:ilvl="0">
      <w:start w:val="1"/>
      <w:numFmt w:val="lowerLetter"/>
      <w:lvlText w:val="%1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783687A"/>
    <w:multiLevelType w:val="hybridMultilevel"/>
    <w:tmpl w:val="701097D2"/>
    <w:lvl w:ilvl="0" w:tplc="F1C24C7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854BE1"/>
    <w:multiLevelType w:val="hybridMultilevel"/>
    <w:tmpl w:val="00E21A06"/>
    <w:lvl w:ilvl="0" w:tplc="CA2EC35C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DAC19F0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000000"/>
      </w:rPr>
    </w:lvl>
    <w:lvl w:ilvl="2" w:tplc="AC2C9C7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256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97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69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41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13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85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57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29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016" w:hanging="180"/>
      </w:pPr>
      <w:rPr>
        <w:rFonts w:cs="Times New Roman"/>
      </w:rPr>
    </w:lvl>
  </w:abstractNum>
  <w:abstractNum w:abstractNumId="13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54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33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5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77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49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1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3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5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376" w:hanging="180"/>
      </w:pPr>
      <w:rPr>
        <w:rFonts w:cs="Times New Roman"/>
      </w:rPr>
    </w:lvl>
  </w:abstractNum>
  <w:abstractNum w:abstractNumId="18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8"/>
  </w:num>
  <w:num w:numId="14">
    <w:abstractNumId w:val="14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21"/>
  </w:num>
  <w:num w:numId="18">
    <w:abstractNumId w:val="10"/>
  </w:num>
  <w:num w:numId="19">
    <w:abstractNumId w:val="4"/>
  </w:num>
  <w:num w:numId="20">
    <w:abstractNumId w:val="9"/>
  </w:num>
  <w:num w:numId="21">
    <w:abstractNumId w:val="13"/>
  </w:num>
  <w:num w:numId="22">
    <w:abstractNumId w:val="25"/>
  </w:num>
  <w:num w:numId="23">
    <w:abstractNumId w:val="24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5"/>
  </w:num>
  <w:num w:numId="27">
    <w:abstractNumId w:val="6"/>
  </w:num>
  <w:num w:numId="28">
    <w:abstractNumId w:val="1"/>
  </w:num>
  <w:num w:numId="29">
    <w:abstractNumId w:val="2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979"/>
    <w:rsid w:val="00006988"/>
    <w:rsid w:val="00010254"/>
    <w:rsid w:val="000121A0"/>
    <w:rsid w:val="0002317C"/>
    <w:rsid w:val="00025446"/>
    <w:rsid w:val="000327FD"/>
    <w:rsid w:val="0003504C"/>
    <w:rsid w:val="00042E5D"/>
    <w:rsid w:val="00055F14"/>
    <w:rsid w:val="00056D31"/>
    <w:rsid w:val="00065A72"/>
    <w:rsid w:val="000673C4"/>
    <w:rsid w:val="0007746B"/>
    <w:rsid w:val="0008028B"/>
    <w:rsid w:val="00097DCF"/>
    <w:rsid w:val="000C09B9"/>
    <w:rsid w:val="000C2390"/>
    <w:rsid w:val="000D3AB5"/>
    <w:rsid w:val="000E5588"/>
    <w:rsid w:val="000F4B96"/>
    <w:rsid w:val="000F714C"/>
    <w:rsid w:val="00120341"/>
    <w:rsid w:val="00120E82"/>
    <w:rsid w:val="00154644"/>
    <w:rsid w:val="00155AD8"/>
    <w:rsid w:val="001618F6"/>
    <w:rsid w:val="00166B4C"/>
    <w:rsid w:val="00170D05"/>
    <w:rsid w:val="00174285"/>
    <w:rsid w:val="00187510"/>
    <w:rsid w:val="00191212"/>
    <w:rsid w:val="001A6818"/>
    <w:rsid w:val="001B5C34"/>
    <w:rsid w:val="001B5D11"/>
    <w:rsid w:val="001C31E2"/>
    <w:rsid w:val="001C3315"/>
    <w:rsid w:val="001D0D5C"/>
    <w:rsid w:val="001E22F7"/>
    <w:rsid w:val="001F138F"/>
    <w:rsid w:val="00217D9A"/>
    <w:rsid w:val="00232838"/>
    <w:rsid w:val="00234145"/>
    <w:rsid w:val="0023669F"/>
    <w:rsid w:val="00251F4B"/>
    <w:rsid w:val="002527F7"/>
    <w:rsid w:val="0025514D"/>
    <w:rsid w:val="0025534C"/>
    <w:rsid w:val="002651CC"/>
    <w:rsid w:val="00267306"/>
    <w:rsid w:val="00270FE6"/>
    <w:rsid w:val="00282A51"/>
    <w:rsid w:val="00283CA5"/>
    <w:rsid w:val="00284C2A"/>
    <w:rsid w:val="002935DF"/>
    <w:rsid w:val="00294746"/>
    <w:rsid w:val="002955E5"/>
    <w:rsid w:val="002A1A31"/>
    <w:rsid w:val="002A2AB5"/>
    <w:rsid w:val="002B5581"/>
    <w:rsid w:val="002B5958"/>
    <w:rsid w:val="002D1CFB"/>
    <w:rsid w:val="002E4DEC"/>
    <w:rsid w:val="002F41E6"/>
    <w:rsid w:val="002F6BBD"/>
    <w:rsid w:val="002F7BC8"/>
    <w:rsid w:val="0030275E"/>
    <w:rsid w:val="003108B3"/>
    <w:rsid w:val="0032504D"/>
    <w:rsid w:val="00345AB2"/>
    <w:rsid w:val="003560CA"/>
    <w:rsid w:val="00361122"/>
    <w:rsid w:val="003718A4"/>
    <w:rsid w:val="003804F7"/>
    <w:rsid w:val="00382B7B"/>
    <w:rsid w:val="00387FA4"/>
    <w:rsid w:val="00392926"/>
    <w:rsid w:val="003A5341"/>
    <w:rsid w:val="003B0BD2"/>
    <w:rsid w:val="003C506C"/>
    <w:rsid w:val="003D32B5"/>
    <w:rsid w:val="004102D1"/>
    <w:rsid w:val="00415499"/>
    <w:rsid w:val="00420B7C"/>
    <w:rsid w:val="00426133"/>
    <w:rsid w:val="00445029"/>
    <w:rsid w:val="00454217"/>
    <w:rsid w:val="00457DD0"/>
    <w:rsid w:val="00465B8E"/>
    <w:rsid w:val="00483E91"/>
    <w:rsid w:val="0048500D"/>
    <w:rsid w:val="0049050E"/>
    <w:rsid w:val="0049632E"/>
    <w:rsid w:val="004A0602"/>
    <w:rsid w:val="004A090A"/>
    <w:rsid w:val="004A35C3"/>
    <w:rsid w:val="004A4CEF"/>
    <w:rsid w:val="004B4E21"/>
    <w:rsid w:val="004B53ED"/>
    <w:rsid w:val="004D1C08"/>
    <w:rsid w:val="004E13D6"/>
    <w:rsid w:val="004F0BA8"/>
    <w:rsid w:val="004F172C"/>
    <w:rsid w:val="0050016E"/>
    <w:rsid w:val="005003D1"/>
    <w:rsid w:val="005017AC"/>
    <w:rsid w:val="00502B84"/>
    <w:rsid w:val="00505AB3"/>
    <w:rsid w:val="00522B5E"/>
    <w:rsid w:val="00536814"/>
    <w:rsid w:val="005602E9"/>
    <w:rsid w:val="00562AE0"/>
    <w:rsid w:val="00565FD5"/>
    <w:rsid w:val="00566669"/>
    <w:rsid w:val="00570032"/>
    <w:rsid w:val="00574554"/>
    <w:rsid w:val="005A38D7"/>
    <w:rsid w:val="005A5570"/>
    <w:rsid w:val="005B4D14"/>
    <w:rsid w:val="005B7AC5"/>
    <w:rsid w:val="005C2BAD"/>
    <w:rsid w:val="005C3EC6"/>
    <w:rsid w:val="005E3F1A"/>
    <w:rsid w:val="005E7DCF"/>
    <w:rsid w:val="005F1A07"/>
    <w:rsid w:val="005F406E"/>
    <w:rsid w:val="00604344"/>
    <w:rsid w:val="00604C66"/>
    <w:rsid w:val="00616FB6"/>
    <w:rsid w:val="0062026C"/>
    <w:rsid w:val="00622B2F"/>
    <w:rsid w:val="006277BA"/>
    <w:rsid w:val="00632F43"/>
    <w:rsid w:val="00634D18"/>
    <w:rsid w:val="00635D5E"/>
    <w:rsid w:val="00641DC6"/>
    <w:rsid w:val="00641E87"/>
    <w:rsid w:val="0065491C"/>
    <w:rsid w:val="00657815"/>
    <w:rsid w:val="00657995"/>
    <w:rsid w:val="00660950"/>
    <w:rsid w:val="0066535B"/>
    <w:rsid w:val="00675256"/>
    <w:rsid w:val="006B2F1C"/>
    <w:rsid w:val="006F3623"/>
    <w:rsid w:val="00710384"/>
    <w:rsid w:val="00736595"/>
    <w:rsid w:val="00750D88"/>
    <w:rsid w:val="0075242F"/>
    <w:rsid w:val="00752C91"/>
    <w:rsid w:val="00762D22"/>
    <w:rsid w:val="00764275"/>
    <w:rsid w:val="00764BC1"/>
    <w:rsid w:val="00781038"/>
    <w:rsid w:val="00795E24"/>
    <w:rsid w:val="007A1523"/>
    <w:rsid w:val="007B2C21"/>
    <w:rsid w:val="007B47AB"/>
    <w:rsid w:val="007B5569"/>
    <w:rsid w:val="007B6BDC"/>
    <w:rsid w:val="007C02B0"/>
    <w:rsid w:val="007C09AD"/>
    <w:rsid w:val="007C1C33"/>
    <w:rsid w:val="007D4979"/>
    <w:rsid w:val="007D4A8B"/>
    <w:rsid w:val="007E05E6"/>
    <w:rsid w:val="007E4802"/>
    <w:rsid w:val="007F1D9F"/>
    <w:rsid w:val="007F366F"/>
    <w:rsid w:val="008352A2"/>
    <w:rsid w:val="00841427"/>
    <w:rsid w:val="00842F55"/>
    <w:rsid w:val="00851F23"/>
    <w:rsid w:val="00874CC5"/>
    <w:rsid w:val="0087755E"/>
    <w:rsid w:val="00881902"/>
    <w:rsid w:val="00894B7D"/>
    <w:rsid w:val="008A1B25"/>
    <w:rsid w:val="008B089C"/>
    <w:rsid w:val="008B16BF"/>
    <w:rsid w:val="008B2C92"/>
    <w:rsid w:val="008D0699"/>
    <w:rsid w:val="008D2ABE"/>
    <w:rsid w:val="008E000B"/>
    <w:rsid w:val="008E2BA8"/>
    <w:rsid w:val="008E5188"/>
    <w:rsid w:val="008E759A"/>
    <w:rsid w:val="009028C6"/>
    <w:rsid w:val="00915F23"/>
    <w:rsid w:val="009276A6"/>
    <w:rsid w:val="00960BF9"/>
    <w:rsid w:val="00962380"/>
    <w:rsid w:val="00997AE6"/>
    <w:rsid w:val="009A63A9"/>
    <w:rsid w:val="009B0359"/>
    <w:rsid w:val="009B2935"/>
    <w:rsid w:val="009B5855"/>
    <w:rsid w:val="009D4359"/>
    <w:rsid w:val="009D6A5A"/>
    <w:rsid w:val="009F3F1E"/>
    <w:rsid w:val="009F5ECF"/>
    <w:rsid w:val="009F7A8E"/>
    <w:rsid w:val="00A11BD3"/>
    <w:rsid w:val="00A12C6A"/>
    <w:rsid w:val="00A245D8"/>
    <w:rsid w:val="00A3353C"/>
    <w:rsid w:val="00A364BD"/>
    <w:rsid w:val="00A4036F"/>
    <w:rsid w:val="00A40A51"/>
    <w:rsid w:val="00A45801"/>
    <w:rsid w:val="00A475EE"/>
    <w:rsid w:val="00A54E5A"/>
    <w:rsid w:val="00A663D5"/>
    <w:rsid w:val="00A7394F"/>
    <w:rsid w:val="00A9271B"/>
    <w:rsid w:val="00A92D62"/>
    <w:rsid w:val="00AA524E"/>
    <w:rsid w:val="00AB4E0E"/>
    <w:rsid w:val="00AC117E"/>
    <w:rsid w:val="00AD65C9"/>
    <w:rsid w:val="00B05944"/>
    <w:rsid w:val="00B120FA"/>
    <w:rsid w:val="00B26142"/>
    <w:rsid w:val="00B34633"/>
    <w:rsid w:val="00B3669E"/>
    <w:rsid w:val="00B41396"/>
    <w:rsid w:val="00B4216F"/>
    <w:rsid w:val="00B61A64"/>
    <w:rsid w:val="00B62823"/>
    <w:rsid w:val="00B6780A"/>
    <w:rsid w:val="00B7393E"/>
    <w:rsid w:val="00B768B8"/>
    <w:rsid w:val="00B86464"/>
    <w:rsid w:val="00B905FD"/>
    <w:rsid w:val="00BB39AA"/>
    <w:rsid w:val="00BC0D03"/>
    <w:rsid w:val="00BC4D12"/>
    <w:rsid w:val="00BC618E"/>
    <w:rsid w:val="00BD4EEF"/>
    <w:rsid w:val="00BE2871"/>
    <w:rsid w:val="00BE59BE"/>
    <w:rsid w:val="00BF0C1D"/>
    <w:rsid w:val="00BF5979"/>
    <w:rsid w:val="00BF7F96"/>
    <w:rsid w:val="00C001CE"/>
    <w:rsid w:val="00C15B47"/>
    <w:rsid w:val="00C50F5D"/>
    <w:rsid w:val="00C5246C"/>
    <w:rsid w:val="00C724CC"/>
    <w:rsid w:val="00C73CCB"/>
    <w:rsid w:val="00C84399"/>
    <w:rsid w:val="00C90A32"/>
    <w:rsid w:val="00CA0F51"/>
    <w:rsid w:val="00CB1EFB"/>
    <w:rsid w:val="00CD5401"/>
    <w:rsid w:val="00CD5573"/>
    <w:rsid w:val="00CF0F5E"/>
    <w:rsid w:val="00CF7351"/>
    <w:rsid w:val="00CF757B"/>
    <w:rsid w:val="00D10968"/>
    <w:rsid w:val="00D11334"/>
    <w:rsid w:val="00D12590"/>
    <w:rsid w:val="00D16287"/>
    <w:rsid w:val="00D2743A"/>
    <w:rsid w:val="00D3093F"/>
    <w:rsid w:val="00D46C6A"/>
    <w:rsid w:val="00D501C9"/>
    <w:rsid w:val="00D6112B"/>
    <w:rsid w:val="00D667D0"/>
    <w:rsid w:val="00D827C7"/>
    <w:rsid w:val="00D97815"/>
    <w:rsid w:val="00DA75A2"/>
    <w:rsid w:val="00DC1A27"/>
    <w:rsid w:val="00DE4153"/>
    <w:rsid w:val="00E055CA"/>
    <w:rsid w:val="00E12D28"/>
    <w:rsid w:val="00E170C0"/>
    <w:rsid w:val="00E254F5"/>
    <w:rsid w:val="00E33D3E"/>
    <w:rsid w:val="00E44ECB"/>
    <w:rsid w:val="00E47217"/>
    <w:rsid w:val="00E475A1"/>
    <w:rsid w:val="00E57B5F"/>
    <w:rsid w:val="00E93780"/>
    <w:rsid w:val="00E94D0A"/>
    <w:rsid w:val="00EC19A8"/>
    <w:rsid w:val="00EC7F17"/>
    <w:rsid w:val="00EE5003"/>
    <w:rsid w:val="00EE50BB"/>
    <w:rsid w:val="00F0093B"/>
    <w:rsid w:val="00F02D42"/>
    <w:rsid w:val="00F05D5F"/>
    <w:rsid w:val="00F14154"/>
    <w:rsid w:val="00F158CB"/>
    <w:rsid w:val="00F33415"/>
    <w:rsid w:val="00F41E4E"/>
    <w:rsid w:val="00F4223B"/>
    <w:rsid w:val="00F4359E"/>
    <w:rsid w:val="00F50756"/>
    <w:rsid w:val="00F8743A"/>
    <w:rsid w:val="00F96A6D"/>
    <w:rsid w:val="00FF4B64"/>
    <w:rsid w:val="00FF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hAnsi="Cambria"/>
      <w:b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EE5003"/>
    <w:pPr>
      <w:suppressAutoHyphens/>
      <w:ind w:left="720"/>
      <w:contextualSpacing/>
    </w:pPr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471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19</cp:revision>
  <cp:lastPrinted>2021-10-06T10:19:00Z</cp:lastPrinted>
  <dcterms:created xsi:type="dcterms:W3CDTF">2021-10-06T09:47:00Z</dcterms:created>
  <dcterms:modified xsi:type="dcterms:W3CDTF">2021-10-07T10:10:00Z</dcterms:modified>
</cp:coreProperties>
</file>