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608" w:rsidRDefault="00055608" w:rsidP="00055608">
      <w:pPr>
        <w:keepNext/>
        <w:keepLines/>
        <w:spacing w:after="0" w:line="360" w:lineRule="auto"/>
        <w:ind w:left="1077"/>
        <w:jc w:val="right"/>
        <w:outlineLvl w:val="2"/>
        <w:rPr>
          <w:rFonts w:ascii="Times New Roman" w:hAnsi="Times New Roman"/>
          <w:bCs/>
          <w:i/>
          <w:sz w:val="24"/>
          <w:szCs w:val="24"/>
          <w:lang w:eastAsia="pl-PL"/>
        </w:rPr>
      </w:pPr>
      <w:r>
        <w:rPr>
          <w:rFonts w:ascii="Times New Roman" w:hAnsi="Times New Roman"/>
          <w:bCs/>
          <w:i/>
          <w:sz w:val="24"/>
          <w:szCs w:val="24"/>
          <w:lang w:eastAsia="pl-PL"/>
        </w:rPr>
        <w:t xml:space="preserve">Załącznik nr 1 do zapytania ofertowego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5608" w:rsidRDefault="00055608" w:rsidP="00055608">
      <w:pPr>
        <w:keepNext/>
        <w:keepLines/>
        <w:spacing w:after="100" w:afterAutospacing="1" w:line="360" w:lineRule="auto"/>
        <w:outlineLvl w:val="2"/>
        <w:rPr>
          <w:rFonts w:ascii="Times New Roman" w:hAnsi="Times New Roman"/>
          <w:i/>
          <w:iCs/>
          <w:sz w:val="24"/>
          <w:szCs w:val="24"/>
          <w:lang w:eastAsia="ar-SA"/>
        </w:rPr>
      </w:pPr>
    </w:p>
    <w:p w:rsidR="00055608" w:rsidRDefault="00055608" w:rsidP="00055608">
      <w:pPr>
        <w:keepNext/>
        <w:keepLines/>
        <w:numPr>
          <w:ilvl w:val="0"/>
          <w:numId w:val="22"/>
        </w:numPr>
        <w:suppressAutoHyphens/>
        <w:spacing w:after="100" w:afterAutospacing="1" w:line="360" w:lineRule="auto"/>
        <w:ind w:left="0" w:firstLine="0"/>
        <w:outlineLvl w:val="2"/>
        <w:rPr>
          <w:rFonts w:ascii="Times New Roman" w:hAnsi="Times New Roman"/>
          <w:b/>
          <w:iCs/>
          <w:sz w:val="24"/>
          <w:szCs w:val="24"/>
          <w:lang w:eastAsia="pl-PL"/>
        </w:rPr>
      </w:pPr>
      <w:r w:rsidRPr="00B3345E">
        <w:rPr>
          <w:rFonts w:ascii="Times New Roman" w:hAnsi="Times New Roman"/>
          <w:b/>
          <w:iCs/>
          <w:sz w:val="24"/>
          <w:szCs w:val="24"/>
          <w:lang w:eastAsia="pl-PL"/>
        </w:rPr>
        <w:t>Nazwa i adres wykonawcy</w:t>
      </w:r>
    </w:p>
    <w:p w:rsidR="00055608" w:rsidRPr="004A347B" w:rsidRDefault="00055608" w:rsidP="00055608">
      <w:pPr>
        <w:keepNext/>
        <w:keepLines/>
        <w:spacing w:after="100" w:afterAutospacing="1" w:line="360" w:lineRule="auto"/>
        <w:outlineLvl w:val="2"/>
        <w:rPr>
          <w:rFonts w:ascii="Times New Roman" w:hAnsi="Times New Roman"/>
          <w:b/>
          <w:iCs/>
          <w:sz w:val="24"/>
          <w:szCs w:val="24"/>
          <w:lang w:eastAsia="pl-PL"/>
        </w:rPr>
      </w:pPr>
    </w:p>
    <w:p w:rsidR="00055608" w:rsidRPr="00B3345E" w:rsidRDefault="00055608" w:rsidP="00055608">
      <w:pPr>
        <w:keepNext/>
        <w:keepLines/>
        <w:spacing w:after="0" w:line="360" w:lineRule="auto"/>
        <w:outlineLvl w:val="2"/>
        <w:rPr>
          <w:rFonts w:ascii="Times New Roman" w:hAnsi="Times New Roman"/>
          <w:bCs/>
          <w:i/>
          <w:sz w:val="24"/>
          <w:szCs w:val="24"/>
          <w:lang w:eastAsia="pl-PL"/>
        </w:rPr>
      </w:pPr>
      <w:r w:rsidRPr="00B3345E">
        <w:rPr>
          <w:rFonts w:ascii="Times New Roman" w:hAnsi="Times New Roman"/>
          <w:i/>
          <w:iCs/>
          <w:sz w:val="24"/>
          <w:szCs w:val="24"/>
          <w:lang w:eastAsia="ar-SA"/>
        </w:rPr>
        <w:t>......</w:t>
      </w:r>
      <w:r w:rsidRPr="00C84399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...............................................................................</w:t>
      </w:r>
    </w:p>
    <w:p w:rsidR="00055608" w:rsidRPr="00C84399" w:rsidRDefault="00055608" w:rsidP="004F1A4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84399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055608" w:rsidRPr="00C84399" w:rsidRDefault="00055608" w:rsidP="004F1A4E">
      <w:pPr>
        <w:widowControl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de-DE" w:eastAsia="ar-SA"/>
        </w:rPr>
      </w:pPr>
      <w:proofErr w:type="spellStart"/>
      <w:r w:rsidRPr="00C84399">
        <w:rPr>
          <w:rFonts w:ascii="Times New Roman" w:hAnsi="Times New Roman"/>
          <w:color w:val="000000"/>
          <w:sz w:val="24"/>
          <w:szCs w:val="24"/>
          <w:lang w:val="de-DE" w:eastAsia="ar-SA"/>
        </w:rPr>
        <w:t>Regon</w:t>
      </w:r>
      <w:proofErr w:type="spellEnd"/>
      <w:r w:rsidRPr="00C84399">
        <w:rPr>
          <w:rFonts w:ascii="Times New Roman" w:hAnsi="Times New Roman"/>
          <w:color w:val="000000"/>
          <w:sz w:val="24"/>
          <w:szCs w:val="24"/>
          <w:lang w:val="de-DE" w:eastAsia="ar-SA"/>
        </w:rPr>
        <w:t xml:space="preserve"> 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val="de-DE" w:eastAsia="ar-SA"/>
        </w:rPr>
        <w:t>..............................</w:t>
      </w:r>
      <w:r w:rsidR="004F1A4E">
        <w:rPr>
          <w:rFonts w:ascii="Times New Roman" w:hAnsi="Times New Roman"/>
          <w:color w:val="000000"/>
          <w:sz w:val="24"/>
          <w:szCs w:val="24"/>
          <w:lang w:val="de-DE" w:eastAsia="ar-SA"/>
        </w:rPr>
        <w:t>.............................</w:t>
      </w:r>
    </w:p>
    <w:p w:rsidR="00055608" w:rsidRPr="00C84399" w:rsidRDefault="00055608" w:rsidP="004F1A4E">
      <w:pPr>
        <w:widowControl w:val="0"/>
        <w:spacing w:after="0" w:line="360" w:lineRule="auto"/>
        <w:rPr>
          <w:rFonts w:ascii="Times New Roman" w:hAnsi="Times New Roman"/>
          <w:sz w:val="24"/>
          <w:szCs w:val="24"/>
          <w:lang w:val="de-DE" w:eastAsia="ar-SA"/>
        </w:rPr>
      </w:pPr>
      <w:r w:rsidRPr="00C84399">
        <w:rPr>
          <w:rFonts w:ascii="Times New Roman" w:hAnsi="Times New Roman"/>
          <w:sz w:val="24"/>
          <w:szCs w:val="24"/>
          <w:lang w:val="de-DE" w:eastAsia="ar-SA"/>
        </w:rPr>
        <w:t>PESEL………………………………………………</w:t>
      </w:r>
      <w:r>
        <w:rPr>
          <w:rFonts w:ascii="Times New Roman" w:hAnsi="Times New Roman"/>
          <w:sz w:val="24"/>
          <w:szCs w:val="24"/>
          <w:lang w:val="de-DE" w:eastAsia="ar-SA"/>
        </w:rPr>
        <w:t>…………………………………</w:t>
      </w:r>
      <w:r w:rsidR="004F1A4E">
        <w:rPr>
          <w:rFonts w:ascii="Times New Roman" w:hAnsi="Times New Roman"/>
          <w:sz w:val="24"/>
          <w:szCs w:val="24"/>
          <w:lang w:val="de-DE" w:eastAsia="ar-SA"/>
        </w:rPr>
        <w:t>……</w:t>
      </w:r>
    </w:p>
    <w:p w:rsidR="00055608" w:rsidRPr="00C84399" w:rsidRDefault="00055608" w:rsidP="004F1A4E">
      <w:pPr>
        <w:widowControl w:val="0"/>
        <w:spacing w:after="0" w:line="360" w:lineRule="auto"/>
        <w:rPr>
          <w:rFonts w:ascii="Times New Roman" w:hAnsi="Times New Roman"/>
          <w:sz w:val="24"/>
          <w:szCs w:val="24"/>
          <w:lang w:val="de-DE" w:eastAsia="ar-SA"/>
        </w:rPr>
      </w:pPr>
      <w:proofErr w:type="spellStart"/>
      <w:r w:rsidRPr="00C84399">
        <w:rPr>
          <w:rFonts w:ascii="Times New Roman" w:hAnsi="Times New Roman"/>
          <w:sz w:val="24"/>
          <w:szCs w:val="24"/>
          <w:lang w:val="de-DE" w:eastAsia="ar-SA"/>
        </w:rPr>
        <w:t>Nr</w:t>
      </w:r>
      <w:proofErr w:type="spellEnd"/>
      <w:r w:rsidRPr="00C84399">
        <w:rPr>
          <w:rFonts w:ascii="Times New Roman" w:hAnsi="Times New Roman"/>
          <w:sz w:val="24"/>
          <w:szCs w:val="24"/>
          <w:lang w:val="de-DE" w:eastAsia="ar-SA"/>
        </w:rPr>
        <w:t xml:space="preserve">  </w:t>
      </w:r>
      <w:proofErr w:type="spellStart"/>
      <w:r w:rsidRPr="00C84399">
        <w:rPr>
          <w:rFonts w:ascii="Times New Roman" w:hAnsi="Times New Roman"/>
          <w:sz w:val="24"/>
          <w:szCs w:val="24"/>
          <w:lang w:val="de-DE" w:eastAsia="ar-SA"/>
        </w:rPr>
        <w:t>telefonu</w:t>
      </w:r>
      <w:proofErr w:type="spellEnd"/>
      <w:r w:rsidRPr="00C84399">
        <w:rPr>
          <w:rFonts w:ascii="Times New Roman" w:hAnsi="Times New Roman"/>
          <w:sz w:val="24"/>
          <w:szCs w:val="24"/>
          <w:lang w:val="de-DE" w:eastAsia="ar-SA"/>
        </w:rPr>
        <w:t xml:space="preserve"> …………………………………………</w:t>
      </w:r>
      <w:r w:rsidR="004F1A4E">
        <w:rPr>
          <w:rFonts w:ascii="Times New Roman" w:hAnsi="Times New Roman"/>
          <w:sz w:val="24"/>
          <w:szCs w:val="24"/>
          <w:lang w:val="de-DE" w:eastAsia="ar-SA"/>
        </w:rPr>
        <w:t>………………………………………</w:t>
      </w:r>
    </w:p>
    <w:p w:rsidR="00055608" w:rsidRPr="00B3345E" w:rsidRDefault="00055608" w:rsidP="004F1A4E">
      <w:pPr>
        <w:widowControl w:val="0"/>
        <w:spacing w:after="0" w:line="360" w:lineRule="auto"/>
        <w:rPr>
          <w:rFonts w:ascii="Times New Roman" w:hAnsi="Times New Roman"/>
          <w:sz w:val="24"/>
          <w:szCs w:val="24"/>
          <w:lang w:val="de-DE" w:eastAsia="ar-SA"/>
        </w:rPr>
      </w:pPr>
      <w:r w:rsidRPr="00B3345E">
        <w:rPr>
          <w:rFonts w:ascii="Times New Roman" w:hAnsi="Times New Roman"/>
          <w:sz w:val="24"/>
          <w:szCs w:val="24"/>
          <w:lang w:val="de-DE" w:eastAsia="ar-SA"/>
        </w:rPr>
        <w:t>E-Mail: ………………………………………………</w:t>
      </w:r>
      <w:r w:rsidR="004F1A4E">
        <w:rPr>
          <w:rFonts w:ascii="Times New Roman" w:hAnsi="Times New Roman"/>
          <w:sz w:val="24"/>
          <w:szCs w:val="24"/>
          <w:lang w:val="de-DE" w:eastAsia="ar-SA"/>
        </w:rPr>
        <w:t>……………………………………..</w:t>
      </w:r>
    </w:p>
    <w:p w:rsidR="00055608" w:rsidRPr="00B3345E" w:rsidRDefault="00055608" w:rsidP="004F1A4E">
      <w:pPr>
        <w:widowControl w:val="0"/>
        <w:numPr>
          <w:ilvl w:val="0"/>
          <w:numId w:val="22"/>
        </w:numPr>
        <w:suppressAutoHyphens/>
        <w:spacing w:after="0" w:line="360" w:lineRule="auto"/>
        <w:ind w:hanging="720"/>
        <w:rPr>
          <w:rFonts w:ascii="Times New Roman" w:hAnsi="Times New Roman"/>
          <w:color w:val="000000"/>
          <w:sz w:val="24"/>
          <w:szCs w:val="24"/>
          <w:lang w:val="de-DE" w:eastAsia="ar-SA"/>
        </w:rPr>
      </w:pPr>
      <w:r w:rsidRPr="00C84399">
        <w:rPr>
          <w:rFonts w:ascii="Times New Roman" w:hAnsi="Times New Roman"/>
          <w:color w:val="000000"/>
          <w:sz w:val="24"/>
          <w:szCs w:val="24"/>
          <w:lang w:val="de-DE" w:eastAsia="ar-SA"/>
        </w:rPr>
        <w:t>NIP .........................................................</w:t>
      </w:r>
      <w:r w:rsidRPr="00C84399">
        <w:rPr>
          <w:rFonts w:ascii="Times New Roman" w:hAnsi="Times New Roman"/>
          <w:sz w:val="24"/>
          <w:szCs w:val="24"/>
          <w:lang w:val="de-DE" w:eastAsia="ar-SA"/>
        </w:rPr>
        <w:t>……………</w:t>
      </w:r>
      <w:r>
        <w:rPr>
          <w:rFonts w:ascii="Times New Roman" w:hAnsi="Times New Roman"/>
          <w:sz w:val="24"/>
          <w:szCs w:val="24"/>
          <w:lang w:val="de-DE" w:eastAsia="ar-SA"/>
        </w:rPr>
        <w:t>………………………………</w:t>
      </w:r>
    </w:p>
    <w:p w:rsidR="00055608" w:rsidRPr="004A347B" w:rsidRDefault="00055608" w:rsidP="004F1A4E">
      <w:pPr>
        <w:widowControl w:val="0"/>
        <w:spacing w:after="0" w:line="360" w:lineRule="auto"/>
        <w:ind w:left="720"/>
        <w:rPr>
          <w:rFonts w:ascii="Times New Roman" w:hAnsi="Times New Roman"/>
          <w:color w:val="000000"/>
          <w:sz w:val="24"/>
          <w:szCs w:val="24"/>
          <w:lang w:val="de-DE" w:eastAsia="ar-SA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de-DE" w:eastAsia="ar-SA"/>
        </w:rPr>
        <w:t>Numer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de-DE" w:eastAsia="ar-SA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de-DE" w:eastAsia="ar-SA"/>
        </w:rPr>
        <w:t>rachunku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de-DE" w:eastAsia="ar-SA"/>
        </w:rPr>
        <w:t xml:space="preserve"> </w:t>
      </w:r>
      <w:proofErr w:type="spellStart"/>
      <w:r w:rsidR="004F1A4E">
        <w:rPr>
          <w:rFonts w:ascii="Times New Roman" w:hAnsi="Times New Roman"/>
          <w:color w:val="000000"/>
          <w:sz w:val="24"/>
          <w:szCs w:val="24"/>
          <w:lang w:val="de-DE" w:eastAsia="ar-SA"/>
        </w:rPr>
        <w:t>bankowego</w:t>
      </w:r>
      <w:proofErr w:type="spellEnd"/>
      <w:r w:rsidR="004F1A4E">
        <w:rPr>
          <w:rFonts w:ascii="Times New Roman" w:hAnsi="Times New Roman"/>
          <w:color w:val="000000"/>
          <w:sz w:val="24"/>
          <w:szCs w:val="24"/>
          <w:lang w:val="de-DE" w:eastAsia="ar-SA"/>
        </w:rPr>
        <w:t>……………………………………………………….</w:t>
      </w:r>
    </w:p>
    <w:p w:rsidR="00055608" w:rsidRPr="00C84399" w:rsidRDefault="00055608" w:rsidP="004F1A4E">
      <w:pPr>
        <w:widowControl w:val="0"/>
        <w:spacing w:after="100" w:afterAutospacing="1" w:line="360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C84399">
        <w:rPr>
          <w:rFonts w:ascii="Times New Roman" w:hAnsi="Times New Roman"/>
          <w:b/>
          <w:sz w:val="24"/>
          <w:szCs w:val="24"/>
          <w:u w:val="single"/>
          <w:lang w:eastAsia="ar-SA"/>
        </w:rPr>
        <w:t>Formularz oferty</w:t>
      </w:r>
    </w:p>
    <w:p w:rsidR="00055608" w:rsidRPr="00C84399" w:rsidRDefault="00055608" w:rsidP="004F1A4E">
      <w:pPr>
        <w:numPr>
          <w:ilvl w:val="0"/>
          <w:numId w:val="22"/>
        </w:numPr>
        <w:spacing w:after="100" w:afterAutospacing="1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Oferuję wykonanie przedmiotu zamówienia za cenę netto…………….., brutto……………….(słownie)………………………………………………………………………………………., w</w:t>
      </w:r>
      <w:r w:rsidRPr="00C84399">
        <w:rPr>
          <w:rFonts w:ascii="Times New Roman" w:hAnsi="Times New Roman"/>
          <w:sz w:val="24"/>
          <w:szCs w:val="24"/>
        </w:rPr>
        <w:t xml:space="preserve"> odpowiedzi na zapytanie ofertowe nr ……………………… z dnia …………………………. </w:t>
      </w:r>
    </w:p>
    <w:p w:rsidR="00055608" w:rsidRPr="004F1A4E" w:rsidRDefault="00055608" w:rsidP="004F1A4E">
      <w:pPr>
        <w:tabs>
          <w:tab w:val="left" w:pos="2955"/>
        </w:tabs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4F1A4E">
        <w:rPr>
          <w:rFonts w:ascii="Times New Roman" w:hAnsi="Times New Roman"/>
          <w:bCs/>
          <w:color w:val="000000"/>
          <w:sz w:val="24"/>
          <w:szCs w:val="24"/>
        </w:rPr>
        <w:t>Dotyczące</w:t>
      </w:r>
      <w:r w:rsidRPr="004F1A4E">
        <w:rPr>
          <w:rFonts w:ascii="Times New Roman" w:hAnsi="Times New Roman"/>
          <w:sz w:val="24"/>
          <w:szCs w:val="24"/>
        </w:rPr>
        <w:t xml:space="preserve"> zorganizowanie i przeprowadzenie Treningu umiejętności i kompetencji społecznych dla 10 osób przygotowujących się do usamodzielnienia w wieku 14-16 lat </w:t>
      </w:r>
      <w:r w:rsidR="004F1A4E">
        <w:rPr>
          <w:rFonts w:ascii="Times New Roman" w:hAnsi="Times New Roman"/>
          <w:sz w:val="24"/>
          <w:szCs w:val="24"/>
        </w:rPr>
        <w:br/>
      </w:r>
      <w:r w:rsidRPr="004F1A4E">
        <w:rPr>
          <w:rFonts w:ascii="Times New Roman" w:hAnsi="Times New Roman"/>
          <w:sz w:val="24"/>
          <w:szCs w:val="24"/>
        </w:rPr>
        <w:t>w Miastku oraz w Bytowie dla uczestników projektu „Razem w drodze Q przyszłości II”</w:t>
      </w:r>
    </w:p>
    <w:p w:rsidR="00260895" w:rsidRDefault="00260895" w:rsidP="00055608">
      <w:pPr>
        <w:tabs>
          <w:tab w:val="left" w:pos="2955"/>
        </w:tabs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Tabela-Siatka"/>
        <w:tblW w:w="5626" w:type="pct"/>
        <w:tblLayout w:type="fixed"/>
        <w:tblLook w:val="04A0"/>
      </w:tblPr>
      <w:tblGrid>
        <w:gridCol w:w="956"/>
        <w:gridCol w:w="1704"/>
        <w:gridCol w:w="1984"/>
        <w:gridCol w:w="1275"/>
        <w:gridCol w:w="1258"/>
        <w:gridCol w:w="1152"/>
        <w:gridCol w:w="993"/>
        <w:gridCol w:w="1129"/>
      </w:tblGrid>
      <w:tr w:rsidR="00260895" w:rsidRPr="00547962" w:rsidTr="00260895">
        <w:tc>
          <w:tcPr>
            <w:tcW w:w="457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CZĘŚĆ</w:t>
            </w:r>
          </w:p>
        </w:tc>
        <w:tc>
          <w:tcPr>
            <w:tcW w:w="815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NAZWA ZAJĘĆ</w:t>
            </w:r>
          </w:p>
        </w:tc>
        <w:tc>
          <w:tcPr>
            <w:tcW w:w="949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MIEJSCE ZAJĘĆ</w:t>
            </w:r>
          </w:p>
        </w:tc>
        <w:tc>
          <w:tcPr>
            <w:tcW w:w="610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CENA NETTO ZA 1 H ZAJĘ</w:t>
            </w:r>
            <w:r>
              <w:rPr>
                <w:rFonts w:cs="Times New Roman"/>
                <w:b/>
                <w:sz w:val="16"/>
                <w:szCs w:val="16"/>
              </w:rPr>
              <w:t>Ć</w:t>
            </w:r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  <w:tc>
          <w:tcPr>
            <w:tcW w:w="602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CENA BRUTTO ZA 1 H ZAJĘĆ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  <w:tc>
          <w:tcPr>
            <w:tcW w:w="551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Zastosowana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stawka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podatku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VAT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lub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zwolnienie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>*</w:t>
            </w:r>
          </w:p>
        </w:tc>
        <w:tc>
          <w:tcPr>
            <w:tcW w:w="475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CENA NETTO ZA CAŁOŚĆ (</w:t>
            </w:r>
            <w:r>
              <w:rPr>
                <w:rFonts w:cs="Times New Roman"/>
                <w:b/>
                <w:sz w:val="16"/>
                <w:szCs w:val="16"/>
              </w:rPr>
              <w:t>24 h</w:t>
            </w:r>
            <w:r w:rsidRPr="00547962">
              <w:rPr>
                <w:rFonts w:cs="Times New Roman"/>
                <w:b/>
                <w:sz w:val="16"/>
                <w:szCs w:val="16"/>
              </w:rPr>
              <w:t xml:space="preserve">) 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  <w:tc>
          <w:tcPr>
            <w:tcW w:w="540" w:type="pct"/>
            <w:vAlign w:val="center"/>
          </w:tcPr>
          <w:p w:rsidR="00260895" w:rsidRPr="00547962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CENA BRUTTO ZA CAŁOŚĆ (</w:t>
            </w:r>
            <w:r>
              <w:rPr>
                <w:rFonts w:cs="Times New Roman"/>
                <w:b/>
                <w:sz w:val="16"/>
                <w:szCs w:val="16"/>
              </w:rPr>
              <w:t>24 h</w:t>
            </w:r>
            <w:r w:rsidRPr="00547962">
              <w:rPr>
                <w:rFonts w:cs="Times New Roman"/>
                <w:b/>
                <w:sz w:val="16"/>
                <w:szCs w:val="16"/>
              </w:rPr>
              <w:t xml:space="preserve">) </w:t>
            </w:r>
            <w:r w:rsidRPr="00547962">
              <w:rPr>
                <w:rFonts w:cs="Times New Roman"/>
                <w:b/>
                <w:sz w:val="16"/>
                <w:szCs w:val="16"/>
              </w:rPr>
              <w:br/>
              <w:t>W ZŁ</w:t>
            </w:r>
          </w:p>
        </w:tc>
      </w:tr>
      <w:tr w:rsidR="00260895" w:rsidRPr="00920200" w:rsidTr="00260895">
        <w:tc>
          <w:tcPr>
            <w:tcW w:w="457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I</w:t>
            </w:r>
          </w:p>
        </w:tc>
        <w:tc>
          <w:tcPr>
            <w:tcW w:w="815" w:type="pct"/>
            <w:vAlign w:val="center"/>
          </w:tcPr>
          <w:p w:rsidR="00260895" w:rsidRPr="004F1A4E" w:rsidRDefault="00260895" w:rsidP="0026089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4F1A4E">
              <w:rPr>
                <w:rFonts w:ascii="Times New Roman" w:hAnsi="Times New Roman"/>
              </w:rPr>
              <w:t>Trening</w:t>
            </w:r>
            <w:proofErr w:type="spellEnd"/>
            <w:r w:rsidRPr="004F1A4E">
              <w:rPr>
                <w:rFonts w:ascii="Times New Roman" w:hAnsi="Times New Roman"/>
              </w:rPr>
              <w:t xml:space="preserve"> </w:t>
            </w:r>
            <w:proofErr w:type="spellStart"/>
            <w:r w:rsidRPr="004F1A4E">
              <w:rPr>
                <w:rFonts w:ascii="Times New Roman" w:hAnsi="Times New Roman"/>
              </w:rPr>
              <w:t>umiejętności</w:t>
            </w:r>
            <w:proofErr w:type="spellEnd"/>
            <w:r w:rsidRPr="004F1A4E">
              <w:rPr>
                <w:rFonts w:ascii="Times New Roman" w:hAnsi="Times New Roman"/>
              </w:rPr>
              <w:t xml:space="preserve"> </w:t>
            </w:r>
            <w:proofErr w:type="spellStart"/>
            <w:r w:rsidRPr="004F1A4E">
              <w:rPr>
                <w:rFonts w:ascii="Times New Roman" w:hAnsi="Times New Roman"/>
              </w:rPr>
              <w:t>i</w:t>
            </w:r>
            <w:proofErr w:type="spellEnd"/>
            <w:r w:rsidRPr="004F1A4E">
              <w:rPr>
                <w:rFonts w:ascii="Times New Roman" w:hAnsi="Times New Roman"/>
              </w:rPr>
              <w:t xml:space="preserve"> </w:t>
            </w:r>
            <w:proofErr w:type="spellStart"/>
            <w:r w:rsidRPr="004F1A4E">
              <w:rPr>
                <w:rFonts w:ascii="Times New Roman" w:hAnsi="Times New Roman"/>
              </w:rPr>
              <w:t>kompetencji</w:t>
            </w:r>
            <w:proofErr w:type="spellEnd"/>
            <w:r w:rsidRPr="004F1A4E">
              <w:rPr>
                <w:rFonts w:ascii="Times New Roman" w:hAnsi="Times New Roman"/>
              </w:rPr>
              <w:t xml:space="preserve"> </w:t>
            </w:r>
            <w:proofErr w:type="spellStart"/>
            <w:r w:rsidRPr="004F1A4E">
              <w:rPr>
                <w:rFonts w:ascii="Times New Roman" w:hAnsi="Times New Roman"/>
              </w:rPr>
              <w:t>społecznych</w:t>
            </w:r>
            <w:proofErr w:type="spellEnd"/>
          </w:p>
        </w:tc>
        <w:tc>
          <w:tcPr>
            <w:tcW w:w="949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0"/>
              </w:rPr>
              <w:t>Bytów</w:t>
            </w:r>
            <w:proofErr w:type="spellEnd"/>
          </w:p>
        </w:tc>
        <w:tc>
          <w:tcPr>
            <w:tcW w:w="610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602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51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475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40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260895" w:rsidRPr="00920200" w:rsidTr="00260895">
        <w:tc>
          <w:tcPr>
            <w:tcW w:w="457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II</w:t>
            </w:r>
          </w:p>
        </w:tc>
        <w:tc>
          <w:tcPr>
            <w:tcW w:w="815" w:type="pct"/>
            <w:vAlign w:val="center"/>
          </w:tcPr>
          <w:p w:rsidR="00260895" w:rsidRPr="004F1A4E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4F1A4E">
              <w:rPr>
                <w:rFonts w:cs="Times New Roman"/>
                <w:sz w:val="22"/>
                <w:szCs w:val="22"/>
              </w:rPr>
              <w:t>Trening</w:t>
            </w:r>
            <w:proofErr w:type="spellEnd"/>
            <w:r w:rsidRPr="004F1A4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4F1A4E">
              <w:rPr>
                <w:rFonts w:cs="Times New Roman"/>
                <w:sz w:val="22"/>
                <w:szCs w:val="22"/>
              </w:rPr>
              <w:t>umiejętności</w:t>
            </w:r>
            <w:proofErr w:type="spellEnd"/>
            <w:r w:rsidRPr="004F1A4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4F1A4E">
              <w:rPr>
                <w:rFonts w:cs="Times New Roman"/>
                <w:sz w:val="22"/>
                <w:szCs w:val="22"/>
              </w:rPr>
              <w:t>i</w:t>
            </w:r>
            <w:proofErr w:type="spellEnd"/>
            <w:r w:rsidRPr="004F1A4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4F1A4E">
              <w:rPr>
                <w:rFonts w:cs="Times New Roman"/>
                <w:sz w:val="22"/>
                <w:szCs w:val="22"/>
              </w:rPr>
              <w:lastRenderedPageBreak/>
              <w:t>kompetencji</w:t>
            </w:r>
            <w:proofErr w:type="spellEnd"/>
            <w:r w:rsidRPr="004F1A4E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4F1A4E">
              <w:rPr>
                <w:rFonts w:cs="Times New Roman"/>
                <w:sz w:val="22"/>
                <w:szCs w:val="22"/>
              </w:rPr>
              <w:t>społecznych</w:t>
            </w:r>
            <w:proofErr w:type="spellEnd"/>
          </w:p>
        </w:tc>
        <w:tc>
          <w:tcPr>
            <w:tcW w:w="949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0"/>
              </w:rPr>
              <w:lastRenderedPageBreak/>
              <w:t>Miastko</w:t>
            </w:r>
            <w:proofErr w:type="spellEnd"/>
          </w:p>
        </w:tc>
        <w:tc>
          <w:tcPr>
            <w:tcW w:w="610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602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51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475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40" w:type="pct"/>
            <w:vAlign w:val="center"/>
          </w:tcPr>
          <w:p w:rsidR="00260895" w:rsidRPr="00920200" w:rsidRDefault="00260895" w:rsidP="0026089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</w:tbl>
    <w:p w:rsidR="00260895" w:rsidRDefault="00260895" w:rsidP="00260895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*w przypadku zwolnienia podać podstawę prawną</w:t>
      </w:r>
    </w:p>
    <w:p w:rsidR="00260895" w:rsidRPr="00055608" w:rsidRDefault="00260895" w:rsidP="00055608">
      <w:pPr>
        <w:tabs>
          <w:tab w:val="left" w:pos="2955"/>
        </w:tabs>
        <w:spacing w:after="0" w:line="240" w:lineRule="auto"/>
        <w:jc w:val="center"/>
        <w:rPr>
          <w:rFonts w:ascii="Times New Roman" w:hAnsi="Times New Roman"/>
        </w:rPr>
      </w:pPr>
    </w:p>
    <w:p w:rsidR="00055608" w:rsidRDefault="00055608" w:rsidP="00055608">
      <w:pPr>
        <w:widowControl w:val="0"/>
        <w:spacing w:after="100" w:afterAutospacing="1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55608" w:rsidRDefault="00055608" w:rsidP="00055608">
      <w:pPr>
        <w:widowControl w:val="0"/>
        <w:numPr>
          <w:ilvl w:val="0"/>
          <w:numId w:val="22"/>
        </w:numPr>
        <w:suppressAutoHyphens/>
        <w:spacing w:after="100" w:afterAutospacing="1" w:line="360" w:lineRule="auto"/>
        <w:ind w:hanging="57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Oświadczam, że zapoznałem się z opisem przedmiotu zamówienia i nie wnoszę do niego zastrzeżeń.</w:t>
      </w:r>
    </w:p>
    <w:p w:rsidR="00055608" w:rsidRDefault="00055608" w:rsidP="00055608">
      <w:pPr>
        <w:widowControl w:val="0"/>
        <w:numPr>
          <w:ilvl w:val="0"/>
          <w:numId w:val="22"/>
        </w:numPr>
        <w:suppressAutoHyphens/>
        <w:spacing w:after="100" w:afterAutospacing="1" w:line="360" w:lineRule="auto"/>
        <w:ind w:hanging="57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Udzielam gwarancji……………………………………………………………………..</w:t>
      </w:r>
    </w:p>
    <w:p w:rsidR="00055608" w:rsidRPr="00C45B6E" w:rsidRDefault="00055608" w:rsidP="00055608">
      <w:pPr>
        <w:widowControl w:val="0"/>
        <w:numPr>
          <w:ilvl w:val="0"/>
          <w:numId w:val="22"/>
        </w:numPr>
        <w:suppressAutoHyphens/>
        <w:spacing w:after="0" w:line="360" w:lineRule="auto"/>
        <w:ind w:hanging="578"/>
        <w:jc w:val="both"/>
        <w:rPr>
          <w:rFonts w:ascii="Times New Roman" w:hAnsi="Times New Roman"/>
          <w:sz w:val="24"/>
          <w:szCs w:val="24"/>
          <w:lang w:eastAsia="ar-SA"/>
        </w:rPr>
      </w:pPr>
      <w:r w:rsidRPr="00C45B6E">
        <w:rPr>
          <w:rFonts w:ascii="Times New Roman" w:hAnsi="Times New Roman"/>
          <w:sz w:val="24"/>
          <w:szCs w:val="24"/>
          <w:lang w:eastAsia="ar-SA"/>
        </w:rPr>
        <w:t xml:space="preserve">Potwierdzam termin realizacji zamówienia do dnia </w:t>
      </w:r>
      <w:r w:rsidR="00260895">
        <w:rPr>
          <w:rFonts w:ascii="Times New Roman" w:hAnsi="Times New Roman"/>
          <w:sz w:val="24"/>
          <w:szCs w:val="24"/>
          <w:lang w:eastAsia="ar-SA"/>
        </w:rPr>
        <w:t>30</w:t>
      </w:r>
      <w:r w:rsidRPr="00C45B6E">
        <w:rPr>
          <w:rFonts w:ascii="Times New Roman" w:hAnsi="Times New Roman"/>
          <w:sz w:val="24"/>
          <w:szCs w:val="24"/>
          <w:lang w:eastAsia="ar-SA"/>
        </w:rPr>
        <w:t>.</w:t>
      </w:r>
      <w:r w:rsidR="00260895">
        <w:rPr>
          <w:rFonts w:ascii="Times New Roman" w:hAnsi="Times New Roman"/>
          <w:sz w:val="24"/>
          <w:szCs w:val="24"/>
          <w:lang w:eastAsia="ar-SA"/>
        </w:rPr>
        <w:t>12</w:t>
      </w:r>
      <w:r w:rsidRPr="00C45B6E">
        <w:rPr>
          <w:rFonts w:ascii="Times New Roman" w:hAnsi="Times New Roman"/>
          <w:sz w:val="24"/>
          <w:szCs w:val="24"/>
          <w:lang w:eastAsia="ar-SA"/>
        </w:rPr>
        <w:t>.2021r., przy czym termin pobytu jest w dniach……………………………………………………….. (proszę wpisać odpowiednią datę).</w:t>
      </w:r>
    </w:p>
    <w:p w:rsidR="00055608" w:rsidRDefault="00055608" w:rsidP="00055608">
      <w:pPr>
        <w:widowControl w:val="0"/>
        <w:numPr>
          <w:ilvl w:val="0"/>
          <w:numId w:val="22"/>
        </w:numPr>
        <w:suppressAutoHyphens/>
        <w:spacing w:after="100" w:afterAutospacing="1" w:line="360" w:lineRule="auto"/>
        <w:ind w:hanging="57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Wyrażam zgodę na warunki płatności określone w zapytaniu cenowym.</w:t>
      </w:r>
    </w:p>
    <w:p w:rsidR="00055608" w:rsidRDefault="00055608" w:rsidP="00055608">
      <w:pPr>
        <w:widowControl w:val="0"/>
        <w:numPr>
          <w:ilvl w:val="0"/>
          <w:numId w:val="22"/>
        </w:numPr>
        <w:suppressAutoHyphens/>
        <w:spacing w:after="100" w:afterAutospacing="1" w:line="360" w:lineRule="auto"/>
        <w:ind w:hanging="57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Potwierdzam pozostałe warunki realizacji przedmiotu zamówienia, wymienione w zapytaniu ofertowym. </w:t>
      </w:r>
    </w:p>
    <w:p w:rsidR="00055608" w:rsidRPr="004A347B" w:rsidRDefault="00055608" w:rsidP="00055608">
      <w:pPr>
        <w:widowControl w:val="0"/>
        <w:spacing w:after="100" w:afterAutospacing="1" w:line="360" w:lineRule="auto"/>
        <w:ind w:left="142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A347B">
        <w:rPr>
          <w:rFonts w:ascii="Times New Roman" w:hAnsi="Times New Roman"/>
          <w:sz w:val="24"/>
          <w:szCs w:val="24"/>
        </w:rPr>
        <w:t xml:space="preserve">Oświadczam, że zapoznałem się z warunkami określonymi w zapytaniu ofertowym </w:t>
      </w:r>
      <w:r w:rsidRPr="004A347B">
        <w:rPr>
          <w:rFonts w:ascii="Times New Roman" w:hAnsi="Times New Roman"/>
          <w:sz w:val="24"/>
          <w:szCs w:val="24"/>
        </w:rPr>
        <w:br/>
        <w:t xml:space="preserve">na przeprowadzenie ww. </w:t>
      </w:r>
      <w:r w:rsidR="00260895">
        <w:rPr>
          <w:rFonts w:ascii="Times New Roman" w:hAnsi="Times New Roman"/>
          <w:sz w:val="24"/>
          <w:szCs w:val="24"/>
        </w:rPr>
        <w:t>zajęć</w:t>
      </w:r>
      <w:r w:rsidRPr="004A347B">
        <w:rPr>
          <w:rFonts w:ascii="Times New Roman" w:hAnsi="Times New Roman"/>
          <w:sz w:val="24"/>
          <w:szCs w:val="24"/>
        </w:rPr>
        <w:t xml:space="preserve"> oraz je w pełni akceptuję. </w:t>
      </w:r>
    </w:p>
    <w:p w:rsidR="00055608" w:rsidRDefault="00055608" w:rsidP="00055608">
      <w:pPr>
        <w:spacing w:after="100" w:afterAutospacing="1" w:line="360" w:lineRule="auto"/>
        <w:jc w:val="center"/>
        <w:rPr>
          <w:rFonts w:ascii="Times New Roman" w:hAnsi="Times New Roman"/>
          <w:sz w:val="24"/>
          <w:szCs w:val="24"/>
        </w:rPr>
      </w:pPr>
      <w:r w:rsidRPr="00C84399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055608" w:rsidRPr="00C84399" w:rsidRDefault="00055608" w:rsidP="0005560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8439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C84399">
        <w:rPr>
          <w:rFonts w:ascii="Times New Roman" w:hAnsi="Times New Roman"/>
          <w:sz w:val="24"/>
          <w:szCs w:val="24"/>
        </w:rPr>
        <w:t xml:space="preserve">   …………………………………………………</w:t>
      </w:r>
    </w:p>
    <w:p w:rsidR="00055608" w:rsidRPr="00C84399" w:rsidRDefault="00260895" w:rsidP="00055608">
      <w:pPr>
        <w:spacing w:after="0" w:line="360" w:lineRule="auto"/>
        <w:ind w:left="424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i podpis oferenta</w:t>
      </w:r>
    </w:p>
    <w:p w:rsidR="00F1398F" w:rsidRDefault="00F1398F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F1398F" w:rsidRDefault="00F1398F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F1398F" w:rsidRDefault="00F1398F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260895" w:rsidRDefault="00260895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260895" w:rsidRDefault="00260895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260895" w:rsidRDefault="00260895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260895" w:rsidRDefault="00260895" w:rsidP="00AE48F0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AE48F0" w:rsidRDefault="00AE48F0" w:rsidP="00AE48F0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Cs w:val="26"/>
        </w:rPr>
      </w:pPr>
      <w:r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AE48F0" w:rsidRDefault="00AE48F0" w:rsidP="00AE48F0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AE48F0" w:rsidRDefault="00AE48F0" w:rsidP="00AE48F0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AE48F0" w:rsidRDefault="00AE48F0" w:rsidP="00AE48F0">
      <w:pPr>
        <w:suppressAutoHyphens/>
        <w:spacing w:after="100" w:afterAutospacing="1" w:line="360" w:lineRule="auto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>Zleceniobiorca:</w:t>
      </w:r>
      <w:r>
        <w:rPr>
          <w:rFonts w:ascii="Times New Roman" w:hAnsi="Times New Roman"/>
          <w:b/>
          <w:bCs/>
          <w:lang w:eastAsia="ar-SA"/>
        </w:rPr>
        <w:tab/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……………………..……………….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PESEL……………………………………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Regon ………………..………………….</w:t>
      </w:r>
    </w:p>
    <w:p w:rsidR="00AE48F0" w:rsidRDefault="00AE48F0" w:rsidP="00AE48F0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AE48F0" w:rsidRDefault="00AE48F0" w:rsidP="00AE48F0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o spełnianiu warunków udziału w postępowaniu</w:t>
      </w:r>
    </w:p>
    <w:p w:rsidR="00AE48F0" w:rsidRPr="000F0826" w:rsidRDefault="00AE48F0" w:rsidP="00AE48F0">
      <w:pPr>
        <w:numPr>
          <w:ilvl w:val="0"/>
          <w:numId w:val="12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4B96">
        <w:rPr>
          <w:rFonts w:ascii="Times New Roman" w:hAnsi="Times New Roman"/>
        </w:rPr>
        <w:t xml:space="preserve">Posiadam uprawnienia do wykonywania określonej działalności lub czynności, zgodnie </w:t>
      </w:r>
      <w:r w:rsidRPr="000F4B96">
        <w:rPr>
          <w:rFonts w:ascii="Times New Roman" w:hAnsi="Times New Roman"/>
        </w:rPr>
        <w:br/>
      </w:r>
      <w:r w:rsidRPr="000F0826">
        <w:rPr>
          <w:rFonts w:ascii="Times New Roman" w:hAnsi="Times New Roman"/>
        </w:rPr>
        <w:t>z przepisami prawa.</w:t>
      </w:r>
    </w:p>
    <w:p w:rsidR="00AE48F0" w:rsidRPr="000F0826" w:rsidRDefault="00AE48F0" w:rsidP="00AE48F0">
      <w:pPr>
        <w:numPr>
          <w:ilvl w:val="0"/>
          <w:numId w:val="12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0826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</w:t>
      </w:r>
    </w:p>
    <w:p w:rsidR="00AE48F0" w:rsidRPr="000F0826" w:rsidRDefault="00AE48F0" w:rsidP="00AE48F0">
      <w:pPr>
        <w:numPr>
          <w:ilvl w:val="0"/>
          <w:numId w:val="12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0F0826">
        <w:rPr>
          <w:rFonts w:ascii="Times New Roman" w:hAnsi="Times New Roman"/>
        </w:rPr>
        <w:t xml:space="preserve">    </w:t>
      </w:r>
      <w:r w:rsidRPr="000F0826">
        <w:rPr>
          <w:rFonts w:ascii="Times New Roman" w:hAnsi="Times New Roman"/>
          <w:color w:val="000000" w:themeColor="text1"/>
        </w:rPr>
        <w:t>Dysponuję wykładowcami, którzy posiadają wykształcenie wyższe</w:t>
      </w:r>
      <w:r w:rsidR="000F0826" w:rsidRPr="000F0826">
        <w:rPr>
          <w:rFonts w:ascii="Times New Roman" w:hAnsi="Times New Roman"/>
          <w:color w:val="000000" w:themeColor="text1"/>
        </w:rPr>
        <w:t xml:space="preserve"> oraz  zaświadczenie/certyfikat ukończenia kursu „Trenera TUS”</w:t>
      </w:r>
      <w:r w:rsidRPr="000F0826">
        <w:rPr>
          <w:rFonts w:ascii="Times New Roman" w:hAnsi="Times New Roman"/>
          <w:color w:val="000000" w:themeColor="text1"/>
        </w:rPr>
        <w:t xml:space="preserve"> oraz albo  inne zgodne z tematyką zajęć/warsztatów. </w:t>
      </w:r>
    </w:p>
    <w:p w:rsidR="00AE48F0" w:rsidRDefault="00AE48F0" w:rsidP="00AE48F0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AE48F0" w:rsidRDefault="00AE48F0" w:rsidP="00AE48F0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AE48F0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AE48F0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AE48F0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AE48F0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AE48F0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AE48F0" w:rsidRPr="00632F43" w:rsidRDefault="00AE48F0" w:rsidP="00AE48F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632F43">
        <w:rPr>
          <w:rFonts w:ascii="Times New Roman" w:hAnsi="Times New Roman"/>
          <w:i/>
        </w:rPr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632F43">
        <w:rPr>
          <w:rFonts w:ascii="Times New Roman" w:hAnsi="Times New Roman"/>
          <w:i/>
        </w:rPr>
        <w:t xml:space="preserve"> do zapytania ofertowego</w:t>
      </w:r>
    </w:p>
    <w:p w:rsidR="00AE48F0" w:rsidRDefault="00AE48F0" w:rsidP="00AE48F0">
      <w:pPr>
        <w:rPr>
          <w:lang w:eastAsia="pl-PL"/>
        </w:rPr>
      </w:pPr>
    </w:p>
    <w:p w:rsidR="00AE48F0" w:rsidRDefault="00AE48F0" w:rsidP="00AE48F0">
      <w:pPr>
        <w:rPr>
          <w:lang w:eastAsia="pl-PL"/>
        </w:rPr>
      </w:pPr>
    </w:p>
    <w:p w:rsidR="00AE48F0" w:rsidRPr="00E47217" w:rsidRDefault="00AE48F0" w:rsidP="00AE48F0">
      <w:pPr>
        <w:rPr>
          <w:lang w:eastAsia="pl-PL"/>
        </w:rPr>
      </w:pPr>
    </w:p>
    <w:p w:rsidR="00AE48F0" w:rsidRPr="004B53ED" w:rsidRDefault="00AE48F0" w:rsidP="00AE48F0">
      <w:pPr>
        <w:pStyle w:val="Legenda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B53ED">
        <w:rPr>
          <w:rFonts w:ascii="Arial" w:hAnsi="Arial" w:cs="Arial"/>
          <w:sz w:val="22"/>
          <w:szCs w:val="22"/>
        </w:rPr>
        <w:t>Oświadczenie o braku</w:t>
      </w:r>
    </w:p>
    <w:p w:rsidR="00AE48F0" w:rsidRPr="004B53ED" w:rsidRDefault="00AE48F0" w:rsidP="00AE48F0">
      <w:pPr>
        <w:spacing w:line="360" w:lineRule="auto"/>
        <w:jc w:val="center"/>
        <w:rPr>
          <w:rFonts w:ascii="Arial" w:hAnsi="Arial" w:cs="Arial"/>
          <w:b/>
          <w:lang w:eastAsia="pl-PL"/>
        </w:rPr>
      </w:pPr>
      <w:r w:rsidRPr="004B53ED">
        <w:rPr>
          <w:rFonts w:ascii="Arial" w:hAnsi="Arial" w:cs="Arial"/>
          <w:b/>
          <w:lang w:eastAsia="pl-PL"/>
        </w:rPr>
        <w:t>powiązań osobowych lub kapitałowych</w:t>
      </w: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Oświadczam, że nie jest</w:t>
      </w:r>
      <w:r>
        <w:rPr>
          <w:rFonts w:ascii="Arial" w:hAnsi="Arial" w:cs="Arial"/>
          <w:sz w:val="20"/>
          <w:szCs w:val="20"/>
          <w:lang w:eastAsia="pl-PL"/>
        </w:rPr>
        <w:t>em/ jesteśmy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powiązan</w:t>
      </w:r>
      <w:r>
        <w:rPr>
          <w:rFonts w:ascii="Arial" w:hAnsi="Arial" w:cs="Arial"/>
          <w:sz w:val="20"/>
          <w:szCs w:val="20"/>
          <w:lang w:eastAsia="pl-PL"/>
        </w:rPr>
        <w:t>y/i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kapitałowo lub osobowo z </w:t>
      </w:r>
      <w:r>
        <w:rPr>
          <w:rFonts w:ascii="Arial" w:hAnsi="Arial" w:cs="Arial"/>
          <w:i/>
          <w:sz w:val="20"/>
          <w:szCs w:val="20"/>
          <w:lang w:eastAsia="pl-PL"/>
        </w:rPr>
        <w:t xml:space="preserve">Zamawiającym (Powiatowe Centrum Pomocy Rodzinie w Bytowie) </w:t>
      </w:r>
      <w:r>
        <w:rPr>
          <w:rFonts w:ascii="Arial" w:hAnsi="Arial" w:cs="Arial"/>
          <w:sz w:val="20"/>
          <w:szCs w:val="20"/>
          <w:lang w:eastAsia="pl-PL"/>
        </w:rPr>
        <w:t xml:space="preserve"> w szczególności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poprzez:</w:t>
      </w: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1.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uczestniczenie w spółce jako wspólnik spółki cywilnej lub osobowej;</w:t>
      </w: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2.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posiadanie co</w:t>
      </w:r>
      <w:r>
        <w:rPr>
          <w:rFonts w:ascii="Arial" w:hAnsi="Arial" w:cs="Arial"/>
          <w:sz w:val="20"/>
          <w:szCs w:val="20"/>
          <w:lang w:eastAsia="pl-PL"/>
        </w:rPr>
        <w:t xml:space="preserve"> najmniej 10% udziałów lub akcji</w:t>
      </w:r>
      <w:r w:rsidRPr="004B53ED">
        <w:rPr>
          <w:rFonts w:ascii="Arial" w:hAnsi="Arial" w:cs="Arial"/>
          <w:sz w:val="20"/>
          <w:szCs w:val="20"/>
          <w:lang w:eastAsia="pl-PL"/>
        </w:rPr>
        <w:t>;</w:t>
      </w: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3.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pełnienie funkcji członka organu nadzorczego lub zarządzającego, prokurenta, pełnomocnika;</w:t>
      </w:r>
    </w:p>
    <w:p w:rsidR="00AE48F0" w:rsidRPr="004B53ED" w:rsidRDefault="00AE48F0" w:rsidP="00AE48F0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4.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pozostawanie w związku małżeńskim, w stosunku pokrewieństwa lub powinowactwa w linii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prostej, pokrewieństwa drugiego stopnia lub powinowactwa drugiego stopnia w linii bocznej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lub w stosunku przysposobienia, opieki lub kurateli;</w:t>
      </w:r>
    </w:p>
    <w:p w:rsidR="00AE48F0" w:rsidRPr="004B53ED" w:rsidRDefault="00AE48F0" w:rsidP="00AE48F0">
      <w:pPr>
        <w:rPr>
          <w:rFonts w:ascii="Arial" w:hAnsi="Arial" w:cs="Arial"/>
          <w:sz w:val="20"/>
          <w:szCs w:val="20"/>
          <w:lang w:eastAsia="pl-PL"/>
        </w:rPr>
      </w:pPr>
    </w:p>
    <w:p w:rsidR="00AE48F0" w:rsidRPr="004B53ED" w:rsidRDefault="00AE48F0" w:rsidP="00AE48F0">
      <w:pPr>
        <w:rPr>
          <w:rFonts w:ascii="Arial" w:hAnsi="Arial" w:cs="Arial"/>
          <w:sz w:val="20"/>
          <w:szCs w:val="20"/>
          <w:lang w:eastAsia="pl-PL"/>
        </w:rPr>
      </w:pPr>
    </w:p>
    <w:p w:rsidR="00AE48F0" w:rsidRPr="004B53ED" w:rsidRDefault="00AE48F0" w:rsidP="00AE48F0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 dnia ...............…. r.</w:t>
      </w:r>
    </w:p>
    <w:p w:rsidR="00AE48F0" w:rsidRPr="004B53ED" w:rsidRDefault="00AE48F0" w:rsidP="00AE48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(miejscowość)</w:t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(data)</w:t>
      </w:r>
    </w:p>
    <w:p w:rsidR="00AE48F0" w:rsidRPr="004B53ED" w:rsidRDefault="00AE48F0" w:rsidP="00AE48F0">
      <w:pPr>
        <w:pStyle w:val="Bezodstpw"/>
        <w:jc w:val="right"/>
        <w:rPr>
          <w:rFonts w:ascii="Arial" w:eastAsia="Calibri" w:hAnsi="Arial" w:cs="Arial"/>
          <w:sz w:val="20"/>
          <w:szCs w:val="20"/>
        </w:rPr>
      </w:pPr>
    </w:p>
    <w:p w:rsidR="00AE48F0" w:rsidRDefault="00AE48F0" w:rsidP="00AE48F0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AE48F0" w:rsidRPr="004B53ED" w:rsidRDefault="00AE48F0" w:rsidP="00AE48F0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AE48F0" w:rsidRPr="004B53ED" w:rsidRDefault="00AE48F0" w:rsidP="00AE48F0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AE48F0" w:rsidRPr="004B53ED" w:rsidRDefault="00AE48F0" w:rsidP="00AE48F0">
      <w:pPr>
        <w:pStyle w:val="Bezodstpw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            (podpisy osób uprawnionych do reprezentacji)</w:t>
      </w:r>
    </w:p>
    <w:p w:rsidR="00AE48F0" w:rsidRPr="004B53ED" w:rsidRDefault="00AE48F0" w:rsidP="00AE48F0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AE48F0" w:rsidRDefault="00AE48F0" w:rsidP="00AE48F0">
      <w:pPr>
        <w:spacing w:after="0" w:line="240" w:lineRule="auto"/>
        <w:rPr>
          <w:rFonts w:ascii="Arial" w:hAnsi="Arial" w:cs="Arial"/>
          <w:noProof/>
          <w:lang w:eastAsia="pl-PL"/>
        </w:rPr>
      </w:pPr>
    </w:p>
    <w:p w:rsidR="00AE48F0" w:rsidRDefault="00AE48F0" w:rsidP="00AE48F0"/>
    <w:p w:rsidR="00AE48F0" w:rsidRDefault="00AE48F0" w:rsidP="00AE48F0"/>
    <w:p w:rsidR="00AE48F0" w:rsidRDefault="00AE48F0" w:rsidP="00AE48F0"/>
    <w:p w:rsidR="00AE48F0" w:rsidRDefault="00AE48F0" w:rsidP="00AE48F0"/>
    <w:p w:rsidR="00AE48F0" w:rsidRDefault="00AE48F0" w:rsidP="00AE48F0"/>
    <w:p w:rsidR="002F6BBD" w:rsidRDefault="00AE48F0" w:rsidP="007B46E7">
      <w:pPr>
        <w:tabs>
          <w:tab w:val="left" w:pos="6735"/>
        </w:tabs>
        <w:spacing w:after="100" w:afterAutospacing="1" w:line="360" w:lineRule="auto"/>
      </w:pPr>
      <w:r>
        <w:rPr>
          <w:rFonts w:ascii="Times New Roman" w:hAnsi="Times New Roman"/>
        </w:rPr>
        <w:t xml:space="preserve">                                                                                      </w:t>
      </w:r>
    </w:p>
    <w:sectPr w:rsidR="002F6BBD" w:rsidSect="002F6BB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A4E" w:rsidRDefault="004F1A4E" w:rsidP="009E4EB2">
      <w:pPr>
        <w:spacing w:after="0" w:line="240" w:lineRule="auto"/>
      </w:pPr>
      <w:r>
        <w:separator/>
      </w:r>
    </w:p>
  </w:endnote>
  <w:endnote w:type="continuationSeparator" w:id="0">
    <w:p w:rsidR="004F1A4E" w:rsidRDefault="004F1A4E" w:rsidP="009E4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A4E" w:rsidRDefault="004F1A4E">
    <w:pPr>
      <w:pStyle w:val="Stopka"/>
    </w:pPr>
    <w:r w:rsidRPr="007705A0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9974424</wp:posOffset>
          </wp:positionV>
          <wp:extent cx="7020236" cy="195943"/>
          <wp:effectExtent l="0" t="0" r="5715" b="0"/>
          <wp:wrapNone/>
          <wp:docPr id="4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A4E" w:rsidRDefault="004F1A4E" w:rsidP="009E4EB2">
      <w:pPr>
        <w:spacing w:after="0" w:line="240" w:lineRule="auto"/>
      </w:pPr>
      <w:r>
        <w:separator/>
      </w:r>
    </w:p>
  </w:footnote>
  <w:footnote w:type="continuationSeparator" w:id="0">
    <w:p w:rsidR="004F1A4E" w:rsidRDefault="004F1A4E" w:rsidP="009E4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A4E" w:rsidRDefault="004F1A4E">
    <w:pPr>
      <w:pStyle w:val="Nagwek"/>
    </w:pPr>
    <w:r w:rsidRPr="007705A0">
      <w:rPr>
        <w:noProof/>
        <w:lang w:eastAsia="pl-PL"/>
      </w:rPr>
      <w:drawing>
        <wp:inline distT="0" distB="0" distL="0" distR="0">
          <wp:extent cx="5760720" cy="498481"/>
          <wp:effectExtent l="1905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4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E"/>
    <w:multiLevelType w:val="multilevel"/>
    <w:tmpl w:val="0000000E"/>
    <w:name w:val="WW8Num22"/>
    <w:lvl w:ilvl="0">
      <w:start w:val="1"/>
      <w:numFmt w:val="lowerLetter"/>
      <w:lvlText w:val="%1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0000000F"/>
    <w:name w:val="WW8Num2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3C24DF7"/>
    <w:multiLevelType w:val="hybridMultilevel"/>
    <w:tmpl w:val="74F8A92C"/>
    <w:lvl w:ilvl="0" w:tplc="72DA9520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F1740"/>
    <w:multiLevelType w:val="hybridMultilevel"/>
    <w:tmpl w:val="6DE428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85B14A9"/>
    <w:multiLevelType w:val="hybridMultilevel"/>
    <w:tmpl w:val="B7967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7F2F59"/>
    <w:multiLevelType w:val="hybridMultilevel"/>
    <w:tmpl w:val="203E5558"/>
    <w:lvl w:ilvl="0" w:tplc="AC083B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78A94A84"/>
    <w:multiLevelType w:val="multilevel"/>
    <w:tmpl w:val="E0FE3346"/>
    <w:lvl w:ilvl="0">
      <w:start w:val="17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575" w:hanging="1035"/>
      </w:pPr>
      <w:rPr>
        <w:rFonts w:hint="default"/>
      </w:rPr>
    </w:lvl>
    <w:lvl w:ilvl="2">
      <w:start w:val="2021"/>
      <w:numFmt w:val="decimal"/>
      <w:lvlText w:val="%1.%2.%3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21">
    <w:nsid w:val="7D1262A0"/>
    <w:multiLevelType w:val="hybridMultilevel"/>
    <w:tmpl w:val="2C506B64"/>
    <w:lvl w:ilvl="0" w:tplc="62E41E0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10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</w:num>
  <w:num w:numId="13">
    <w:abstractNumId w:val="15"/>
  </w:num>
  <w:num w:numId="14">
    <w:abstractNumId w:val="19"/>
  </w:num>
  <w:num w:numId="15">
    <w:abstractNumId w:val="18"/>
  </w:num>
  <w:num w:numId="16">
    <w:abstractNumId w:val="1"/>
  </w:num>
  <w:num w:numId="17">
    <w:abstractNumId w:val="2"/>
  </w:num>
  <w:num w:numId="18">
    <w:abstractNumId w:val="21"/>
  </w:num>
  <w:num w:numId="19">
    <w:abstractNumId w:val="4"/>
  </w:num>
  <w:num w:numId="20">
    <w:abstractNumId w:val="3"/>
  </w:num>
  <w:num w:numId="21">
    <w:abstractNumId w:val="20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8F0"/>
    <w:rsid w:val="00055608"/>
    <w:rsid w:val="00085E4F"/>
    <w:rsid w:val="000C25CD"/>
    <w:rsid w:val="000F0826"/>
    <w:rsid w:val="002367E6"/>
    <w:rsid w:val="00260895"/>
    <w:rsid w:val="002A1A31"/>
    <w:rsid w:val="002F6BBD"/>
    <w:rsid w:val="0039349F"/>
    <w:rsid w:val="003B7EFD"/>
    <w:rsid w:val="003F2255"/>
    <w:rsid w:val="00431180"/>
    <w:rsid w:val="004F1A4E"/>
    <w:rsid w:val="006146CB"/>
    <w:rsid w:val="006277BA"/>
    <w:rsid w:val="006B48E6"/>
    <w:rsid w:val="007B46E7"/>
    <w:rsid w:val="008C00A9"/>
    <w:rsid w:val="00923939"/>
    <w:rsid w:val="009E4EB2"/>
    <w:rsid w:val="00AE48F0"/>
    <w:rsid w:val="00BE04B1"/>
    <w:rsid w:val="00E5654E"/>
    <w:rsid w:val="00F13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48F0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E48F0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E48F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AE48F0"/>
    <w:rPr>
      <w:color w:val="0000FF"/>
      <w:u w:val="single"/>
    </w:rPr>
  </w:style>
  <w:style w:type="paragraph" w:styleId="Akapitzlist">
    <w:name w:val="List Paragraph"/>
    <w:basedOn w:val="Normalny"/>
    <w:qFormat/>
    <w:rsid w:val="00AE48F0"/>
    <w:pPr>
      <w:ind w:left="720"/>
      <w:contextualSpacing/>
    </w:pPr>
  </w:style>
  <w:style w:type="paragraph" w:customStyle="1" w:styleId="WW-Domylnie">
    <w:name w:val="WW-Domyślnie"/>
    <w:rsid w:val="00AE48F0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AE48F0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AE48F0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AE48F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AE48F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AE48F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AE48F0"/>
    <w:rPr>
      <w:rFonts w:ascii="Calibri" w:eastAsia="Times New Roman" w:hAnsi="Calibri" w:cs="Times New Roman"/>
      <w:lang w:eastAsia="pl-PL"/>
    </w:rPr>
  </w:style>
  <w:style w:type="paragraph" w:styleId="Legenda">
    <w:name w:val="caption"/>
    <w:basedOn w:val="Normalny"/>
    <w:next w:val="Normalny"/>
    <w:qFormat/>
    <w:rsid w:val="00AE48F0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E4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E48F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E4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E48F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4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8F0"/>
    <w:rPr>
      <w:rFonts w:ascii="Tahoma" w:eastAsia="Calibri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6B48E6"/>
    <w:pPr>
      <w:suppressAutoHyphens/>
      <w:spacing w:line="254" w:lineRule="auto"/>
      <w:ind w:left="720"/>
      <w:contextualSpacing/>
    </w:pPr>
    <w:rPr>
      <w:rFonts w:eastAsia="Times New Roman"/>
      <w:lang w:eastAsia="zh-CN"/>
    </w:rPr>
  </w:style>
  <w:style w:type="paragraph" w:customStyle="1" w:styleId="Normalny1">
    <w:name w:val="Normalny1"/>
    <w:rsid w:val="006B48E6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673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9</cp:revision>
  <cp:lastPrinted>2021-09-09T11:30:00Z</cp:lastPrinted>
  <dcterms:created xsi:type="dcterms:W3CDTF">2021-09-03T10:50:00Z</dcterms:created>
  <dcterms:modified xsi:type="dcterms:W3CDTF">2021-09-10T08:01:00Z</dcterms:modified>
</cp:coreProperties>
</file>