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8F0" w:rsidRPr="009B0359" w:rsidRDefault="00AE48F0" w:rsidP="00AE48F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B0359">
        <w:rPr>
          <w:rFonts w:ascii="Times New Roman" w:hAnsi="Times New Roman"/>
          <w:bCs/>
          <w:sz w:val="24"/>
          <w:szCs w:val="24"/>
        </w:rPr>
        <w:t>DOA.271-</w:t>
      </w:r>
      <w:r w:rsidR="000F0826">
        <w:rPr>
          <w:rFonts w:ascii="Times New Roman" w:hAnsi="Times New Roman"/>
          <w:bCs/>
          <w:sz w:val="24"/>
          <w:szCs w:val="24"/>
        </w:rPr>
        <w:t>56</w:t>
      </w:r>
      <w:r w:rsidRPr="009B0359">
        <w:rPr>
          <w:rFonts w:ascii="Times New Roman" w:hAnsi="Times New Roman"/>
          <w:bCs/>
          <w:sz w:val="24"/>
          <w:szCs w:val="24"/>
        </w:rPr>
        <w:t>/21</w:t>
      </w:r>
      <w:r w:rsidRPr="009B0359">
        <w:rPr>
          <w:rFonts w:ascii="Times New Roman" w:hAnsi="Times New Roman"/>
          <w:bCs/>
          <w:sz w:val="24"/>
          <w:szCs w:val="24"/>
        </w:rPr>
        <w:tab/>
      </w:r>
      <w:r w:rsidRPr="009B0359">
        <w:rPr>
          <w:rFonts w:ascii="Times New Roman" w:hAnsi="Times New Roman"/>
          <w:bCs/>
          <w:sz w:val="24"/>
          <w:szCs w:val="24"/>
        </w:rPr>
        <w:tab/>
      </w:r>
      <w:r w:rsidRPr="009B0359">
        <w:rPr>
          <w:rFonts w:ascii="Times New Roman" w:hAnsi="Times New Roman"/>
          <w:bCs/>
          <w:sz w:val="24"/>
          <w:szCs w:val="24"/>
        </w:rPr>
        <w:tab/>
      </w:r>
      <w:r w:rsidRPr="009B0359">
        <w:rPr>
          <w:rFonts w:ascii="Times New Roman" w:hAnsi="Times New Roman"/>
          <w:bCs/>
          <w:sz w:val="24"/>
          <w:szCs w:val="24"/>
        </w:rPr>
        <w:tab/>
      </w:r>
      <w:r w:rsidRPr="009B0359">
        <w:rPr>
          <w:rFonts w:ascii="Times New Roman" w:hAnsi="Times New Roman"/>
          <w:bCs/>
          <w:sz w:val="24"/>
          <w:szCs w:val="24"/>
        </w:rPr>
        <w:tab/>
      </w:r>
      <w:r w:rsidRPr="009B0359">
        <w:rPr>
          <w:rFonts w:ascii="Times New Roman" w:hAnsi="Times New Roman"/>
          <w:bCs/>
          <w:sz w:val="24"/>
          <w:szCs w:val="24"/>
        </w:rPr>
        <w:tab/>
      </w:r>
      <w:r w:rsidRPr="009B0359">
        <w:rPr>
          <w:rFonts w:ascii="Times New Roman" w:hAnsi="Times New Roman"/>
          <w:bCs/>
          <w:sz w:val="24"/>
          <w:szCs w:val="24"/>
        </w:rPr>
        <w:tab/>
        <w:t xml:space="preserve">Bytów, dnia </w:t>
      </w:r>
      <w:r w:rsidR="000C25CD">
        <w:rPr>
          <w:rFonts w:ascii="Times New Roman" w:hAnsi="Times New Roman"/>
          <w:bCs/>
          <w:sz w:val="24"/>
          <w:szCs w:val="24"/>
        </w:rPr>
        <w:t>10</w:t>
      </w:r>
      <w:r w:rsidRPr="009B0359">
        <w:rPr>
          <w:rFonts w:ascii="Times New Roman" w:hAnsi="Times New Roman"/>
          <w:bCs/>
          <w:sz w:val="24"/>
          <w:szCs w:val="24"/>
        </w:rPr>
        <w:t>.0</w:t>
      </w:r>
      <w:r>
        <w:rPr>
          <w:rFonts w:ascii="Times New Roman" w:hAnsi="Times New Roman"/>
          <w:bCs/>
          <w:sz w:val="24"/>
          <w:szCs w:val="24"/>
        </w:rPr>
        <w:t>9</w:t>
      </w:r>
      <w:r w:rsidRPr="009B0359">
        <w:rPr>
          <w:rFonts w:ascii="Times New Roman" w:hAnsi="Times New Roman"/>
          <w:bCs/>
          <w:sz w:val="24"/>
          <w:szCs w:val="24"/>
        </w:rPr>
        <w:t>.2021 r.</w:t>
      </w:r>
    </w:p>
    <w:p w:rsidR="00AE48F0" w:rsidRPr="009B0359" w:rsidRDefault="00AE48F0" w:rsidP="00AE48F0">
      <w:pPr>
        <w:spacing w:after="0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AE48F0" w:rsidRPr="009B0359" w:rsidRDefault="00AE48F0" w:rsidP="00AE48F0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AE48F0" w:rsidRPr="008C00A9" w:rsidRDefault="00AE48F0" w:rsidP="00AE48F0">
      <w:pPr>
        <w:spacing w:after="100" w:afterAutospacing="1" w:line="360" w:lineRule="auto"/>
        <w:jc w:val="center"/>
        <w:rPr>
          <w:rFonts w:ascii="Times New Roman" w:hAnsi="Times New Roman"/>
          <w:b/>
          <w:bCs/>
        </w:rPr>
      </w:pPr>
      <w:r w:rsidRPr="008C00A9">
        <w:rPr>
          <w:rFonts w:ascii="Times New Roman" w:hAnsi="Times New Roman"/>
          <w:b/>
          <w:bCs/>
          <w:color w:val="000000"/>
        </w:rPr>
        <w:t>ZAPYTANIE OFERTOWE</w:t>
      </w:r>
      <w:r w:rsidR="006B48E6" w:rsidRPr="008C00A9">
        <w:rPr>
          <w:rFonts w:ascii="Times New Roman" w:hAnsi="Times New Roman"/>
          <w:b/>
          <w:bCs/>
        </w:rPr>
        <w:t xml:space="preserve"> WRAZ Z FORMULARZEM OFERTY DLA ZAMÓWIEŃ PUBLICZNYCH O WARTOŚCI SZACUNKOWEJ POWYŻEJ 50 000 ZŁOTYCH DO KWOTY WSKAZANEJ W ART.2 UST 1 PKT 1 USTAWY PRAWO ZAMÓWIEŃ PUBLICZNYCH</w:t>
      </w:r>
    </w:p>
    <w:p w:rsidR="00AE48F0" w:rsidRPr="008C00A9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  <w:b/>
          <w:bCs/>
        </w:rPr>
        <w:br/>
      </w:r>
      <w:r w:rsidRPr="000C25CD">
        <w:rPr>
          <w:rFonts w:ascii="Times New Roman" w:hAnsi="Times New Roman"/>
          <w:b/>
          <w:color w:val="000000"/>
        </w:rPr>
        <w:t>I.</w:t>
      </w:r>
      <w:r w:rsidRPr="008C00A9">
        <w:rPr>
          <w:rFonts w:ascii="Times New Roman" w:hAnsi="Times New Roman"/>
          <w:color w:val="000000"/>
        </w:rPr>
        <w:t xml:space="preserve"> Powiatowe Centrum Pomocy Rodzinie w Bytowie zaprasza do </w:t>
      </w:r>
      <w:r w:rsidR="00260895">
        <w:rPr>
          <w:rFonts w:ascii="Times New Roman" w:hAnsi="Times New Roman"/>
          <w:color w:val="000000"/>
        </w:rPr>
        <w:t xml:space="preserve">złożenia </w:t>
      </w:r>
      <w:r w:rsidRPr="008C00A9">
        <w:rPr>
          <w:rFonts w:ascii="Times New Roman" w:hAnsi="Times New Roman"/>
          <w:color w:val="000000"/>
        </w:rPr>
        <w:t>ofert</w:t>
      </w:r>
      <w:r w:rsidR="00260895">
        <w:rPr>
          <w:rFonts w:ascii="Times New Roman" w:hAnsi="Times New Roman"/>
          <w:color w:val="000000"/>
        </w:rPr>
        <w:t>y</w:t>
      </w:r>
      <w:r w:rsidRPr="008C00A9">
        <w:rPr>
          <w:rFonts w:ascii="Times New Roman" w:hAnsi="Times New Roman"/>
          <w:color w:val="000000"/>
        </w:rPr>
        <w:t xml:space="preserve"> na przeprowadzenie</w:t>
      </w:r>
      <w:r w:rsidR="00923939">
        <w:rPr>
          <w:rFonts w:ascii="Times New Roman" w:hAnsi="Times New Roman"/>
          <w:color w:val="000000"/>
        </w:rPr>
        <w:br/>
      </w:r>
      <w:r w:rsidRPr="008C00A9">
        <w:rPr>
          <w:rFonts w:ascii="Times New Roman" w:hAnsi="Times New Roman"/>
          <w:color w:val="000000"/>
        </w:rPr>
        <w:t xml:space="preserve"> i zorganizowanie Treningu umiejętności i kompetencji społecznych dla 10 osób przygotowujących się do usamodzielnienia w wieku 14-16 lat w Miastku oraz w Bytowie w ramach projektu: </w:t>
      </w:r>
      <w:r w:rsidRPr="008C00A9">
        <w:rPr>
          <w:rFonts w:ascii="Times New Roman" w:hAnsi="Times New Roman"/>
        </w:rPr>
        <w:t xml:space="preserve">„Razem </w:t>
      </w:r>
      <w:r w:rsidR="00923939">
        <w:rPr>
          <w:rFonts w:ascii="Times New Roman" w:hAnsi="Times New Roman"/>
        </w:rPr>
        <w:br/>
      </w:r>
      <w:r w:rsidRPr="008C00A9">
        <w:rPr>
          <w:rFonts w:ascii="Times New Roman" w:hAnsi="Times New Roman"/>
        </w:rPr>
        <w:t>w drodze Q przyszłości II” współfinansowanego z Europejskiego Funduszu Społecznego oraz Budżetu Państwa.</w:t>
      </w:r>
    </w:p>
    <w:p w:rsidR="00AE48F0" w:rsidRPr="008C00A9" w:rsidRDefault="00AE48F0" w:rsidP="00AE48F0">
      <w:pPr>
        <w:pStyle w:val="WW-Domylnie"/>
        <w:numPr>
          <w:ilvl w:val="0"/>
          <w:numId w:val="1"/>
        </w:numPr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 w:rsidRPr="008C00A9">
        <w:rPr>
          <w:rFonts w:cs="Times New Roman"/>
          <w:sz w:val="22"/>
          <w:szCs w:val="22"/>
        </w:rPr>
        <w:t xml:space="preserve">Przedmiotem zamówienia objętym niniejszym postępowaniem jest zorganizowanie                                             i przeprowadzenie </w:t>
      </w:r>
      <w:r w:rsidRPr="008C00A9">
        <w:rPr>
          <w:sz w:val="22"/>
          <w:szCs w:val="22"/>
        </w:rPr>
        <w:t>Treningu umiejętności i kompetencji społecznych dla 10 osób przygotowujących się do usamodzielnienia w wieku 14-16 lat w Miastku oraz w Bytowie</w:t>
      </w:r>
      <w:r w:rsidRPr="008C00A9">
        <w:rPr>
          <w:rFonts w:cs="Times New Roman"/>
          <w:sz w:val="22"/>
          <w:szCs w:val="22"/>
        </w:rPr>
        <w:t xml:space="preserve"> dla uczestników projektu „Razem w drodze Q przyszłości II” współfinansowanego </w:t>
      </w:r>
      <w:r w:rsidRPr="008C00A9">
        <w:rPr>
          <w:rFonts w:cs="Times New Roman"/>
          <w:sz w:val="22"/>
          <w:szCs w:val="22"/>
        </w:rPr>
        <w:br/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Pr="008C00A9">
        <w:rPr>
          <w:rFonts w:cs="Times New Roman"/>
          <w:sz w:val="22"/>
          <w:szCs w:val="22"/>
        </w:rPr>
        <w:t>Poddziałanie</w:t>
      </w:r>
      <w:proofErr w:type="spellEnd"/>
      <w:r w:rsidRPr="008C00A9">
        <w:rPr>
          <w:rFonts w:cs="Times New Roman"/>
          <w:sz w:val="22"/>
          <w:szCs w:val="22"/>
        </w:rPr>
        <w:t xml:space="preserve"> 6.2.2 Rozwój usług społecznych.         </w:t>
      </w:r>
    </w:p>
    <w:p w:rsidR="00AE48F0" w:rsidRPr="008C00A9" w:rsidRDefault="00AE48F0" w:rsidP="00AE48F0">
      <w:pPr>
        <w:tabs>
          <w:tab w:val="left" w:pos="284"/>
        </w:tabs>
        <w:spacing w:after="100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8C00A9">
        <w:rPr>
          <w:rFonts w:ascii="Times New Roman" w:hAnsi="Times New Roman"/>
        </w:rPr>
        <w:t xml:space="preserve">Wspólny Słownik zamówień: </w:t>
      </w:r>
      <w:r w:rsidRPr="008C00A9">
        <w:rPr>
          <w:rFonts w:ascii="Times New Roman" w:eastAsia="Times New Roman" w:hAnsi="Times New Roman"/>
          <w:lang w:eastAsia="pl-PL"/>
        </w:rPr>
        <w:t xml:space="preserve">(CPV) </w:t>
      </w:r>
    </w:p>
    <w:p w:rsidR="008C00A9" w:rsidRPr="008C00A9" w:rsidRDefault="0039349F" w:rsidP="008C00A9">
      <w:pPr>
        <w:ind w:left="720"/>
      </w:pPr>
      <w:hyperlink r:id="rId7" w:history="1">
        <w:r w:rsidR="008C00A9" w:rsidRPr="008C00A9">
          <w:rPr>
            <w:rStyle w:val="Hipercze"/>
          </w:rPr>
          <w:t>80100000-5</w:t>
        </w:r>
      </w:hyperlink>
      <w:r w:rsidR="008C00A9" w:rsidRPr="008C00A9">
        <w:t xml:space="preserve"> Usługi szkolnictwa podstawowego </w:t>
      </w:r>
    </w:p>
    <w:p w:rsidR="008C00A9" w:rsidRPr="008C00A9" w:rsidRDefault="0039349F" w:rsidP="008C00A9">
      <w:pPr>
        <w:spacing w:after="0" w:line="240" w:lineRule="auto"/>
        <w:ind w:left="720"/>
      </w:pPr>
      <w:hyperlink r:id="rId8" w:history="1">
        <w:r w:rsidR="008C00A9" w:rsidRPr="008C00A9">
          <w:rPr>
            <w:rStyle w:val="Hipercze"/>
          </w:rPr>
          <w:t>80200000-6</w:t>
        </w:r>
      </w:hyperlink>
      <w:r w:rsidR="008C00A9" w:rsidRPr="008C00A9">
        <w:t xml:space="preserve"> Usługi szkolnictwa średniego</w:t>
      </w:r>
    </w:p>
    <w:p w:rsidR="008C00A9" w:rsidRPr="008C00A9" w:rsidRDefault="008C00A9" w:rsidP="008C00A9">
      <w:pPr>
        <w:spacing w:after="0" w:line="240" w:lineRule="auto"/>
        <w:ind w:left="720"/>
      </w:pPr>
    </w:p>
    <w:p w:rsidR="008C00A9" w:rsidRPr="008C00A9" w:rsidRDefault="0039349F" w:rsidP="008C00A9">
      <w:pPr>
        <w:spacing w:after="0" w:line="240" w:lineRule="auto"/>
        <w:ind w:left="720"/>
      </w:pPr>
      <w:hyperlink r:id="rId9" w:history="1">
        <w:r w:rsidR="008C00A9" w:rsidRPr="008C00A9">
          <w:rPr>
            <w:rStyle w:val="Hipercze"/>
          </w:rPr>
          <w:t>80000000-4</w:t>
        </w:r>
      </w:hyperlink>
      <w:r w:rsidR="008C00A9" w:rsidRPr="008C00A9">
        <w:t xml:space="preserve"> Usługi edukacyjne i szkoleniowe</w:t>
      </w:r>
    </w:p>
    <w:p w:rsidR="003F2255" w:rsidRPr="008C00A9" w:rsidRDefault="003F2255" w:rsidP="00AE48F0">
      <w:pPr>
        <w:tabs>
          <w:tab w:val="left" w:pos="284"/>
        </w:tabs>
        <w:spacing w:after="100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E48F0" w:rsidRPr="008C00A9" w:rsidRDefault="00AE48F0" w:rsidP="00AE48F0">
      <w:pPr>
        <w:pStyle w:val="WW-Domylnie"/>
        <w:numPr>
          <w:ilvl w:val="0"/>
          <w:numId w:val="1"/>
        </w:numPr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 w:rsidRPr="008C00A9">
        <w:rPr>
          <w:rFonts w:cs="Times New Roman"/>
          <w:sz w:val="22"/>
          <w:szCs w:val="22"/>
        </w:rPr>
        <w:t xml:space="preserve">Zamawiający dopuszcza składanie ofert częściowych na wyżej określone zamówienie. Pod pojęciem oferty częściowej rozumie się poniższe części:  </w:t>
      </w:r>
    </w:p>
    <w:tbl>
      <w:tblPr>
        <w:tblStyle w:val="Tabela-Siatka"/>
        <w:tblW w:w="0" w:type="auto"/>
        <w:tblLayout w:type="fixed"/>
        <w:tblLook w:val="04A0"/>
      </w:tblPr>
      <w:tblGrid>
        <w:gridCol w:w="1101"/>
        <w:gridCol w:w="3415"/>
        <w:gridCol w:w="2723"/>
        <w:gridCol w:w="2049"/>
      </w:tblGrid>
      <w:tr w:rsidR="00AE48F0" w:rsidRPr="008C00A9" w:rsidTr="00AE48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8C00A9">
              <w:rPr>
                <w:rFonts w:cs="Times New Roman"/>
                <w:b/>
                <w:sz w:val="22"/>
                <w:szCs w:val="22"/>
              </w:rPr>
              <w:t>CZĘŚĆ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8C00A9">
              <w:rPr>
                <w:rFonts w:cs="Times New Roman"/>
                <w:b/>
                <w:sz w:val="22"/>
                <w:szCs w:val="22"/>
              </w:rPr>
              <w:t>NAZWA ZAJĘĆ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8C00A9">
              <w:rPr>
                <w:rFonts w:cs="Times New Roman"/>
                <w:b/>
                <w:sz w:val="22"/>
                <w:szCs w:val="22"/>
              </w:rPr>
              <w:t>MIEJSCE PRZEPROWADZANIA ZAJĘĆ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8C00A9">
              <w:rPr>
                <w:rFonts w:cs="Times New Roman"/>
                <w:b/>
                <w:sz w:val="22"/>
                <w:szCs w:val="22"/>
              </w:rPr>
              <w:t>LICZBA GODZIN</w:t>
            </w:r>
          </w:p>
        </w:tc>
      </w:tr>
      <w:tr w:rsidR="00AE48F0" w:rsidRPr="008C00A9" w:rsidTr="00AE48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8C00A9">
              <w:rPr>
                <w:rFonts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8C00A9">
              <w:rPr>
                <w:rFonts w:cs="Times New Roman"/>
                <w:sz w:val="22"/>
                <w:szCs w:val="22"/>
              </w:rPr>
              <w:t>Trening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umiejętności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i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kompetencji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lastRenderedPageBreak/>
              <w:t>społecznych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8C00A9">
              <w:rPr>
                <w:rFonts w:cs="Times New Roman"/>
                <w:sz w:val="22"/>
                <w:szCs w:val="22"/>
              </w:rPr>
              <w:lastRenderedPageBreak/>
              <w:t>Bytów</w:t>
            </w:r>
            <w:proofErr w:type="spellEnd"/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rPr>
                <w:rFonts w:cs="Times New Roman"/>
                <w:sz w:val="22"/>
                <w:szCs w:val="22"/>
              </w:rPr>
            </w:pPr>
            <w:r w:rsidRPr="008C00A9">
              <w:rPr>
                <w:rFonts w:cs="Times New Roman"/>
                <w:sz w:val="22"/>
                <w:szCs w:val="22"/>
              </w:rPr>
              <w:t xml:space="preserve">4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spotkania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x 6 h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lastRenderedPageBreak/>
              <w:t>dydaktycznych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,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łącznie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24 h</w:t>
            </w:r>
          </w:p>
        </w:tc>
      </w:tr>
      <w:tr w:rsidR="00AE48F0" w:rsidRPr="008C00A9" w:rsidTr="00AE48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8C00A9">
              <w:rPr>
                <w:rFonts w:cs="Times New Roman"/>
                <w:b/>
                <w:sz w:val="22"/>
                <w:szCs w:val="22"/>
              </w:rPr>
              <w:lastRenderedPageBreak/>
              <w:t>II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8C00A9">
              <w:rPr>
                <w:rFonts w:cs="Times New Roman"/>
                <w:sz w:val="22"/>
                <w:szCs w:val="22"/>
              </w:rPr>
              <w:t>Trening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umiejętności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i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kompetencji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społecznych</w:t>
            </w:r>
            <w:proofErr w:type="spellEnd"/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8C00A9">
              <w:rPr>
                <w:rFonts w:cs="Times New Roman"/>
                <w:sz w:val="22"/>
                <w:szCs w:val="22"/>
              </w:rPr>
              <w:t>Miastko</w:t>
            </w:r>
            <w:proofErr w:type="spellEnd"/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8F0" w:rsidRPr="008C00A9" w:rsidRDefault="00AE48F0" w:rsidP="00AE48F0">
            <w:pPr>
              <w:pStyle w:val="WW-Domylnie"/>
              <w:spacing w:after="100" w:afterAutospacing="1" w:line="360" w:lineRule="auto"/>
              <w:rPr>
                <w:rFonts w:cs="Times New Roman"/>
                <w:sz w:val="22"/>
                <w:szCs w:val="22"/>
              </w:rPr>
            </w:pPr>
            <w:r w:rsidRPr="008C00A9">
              <w:rPr>
                <w:rFonts w:cs="Times New Roman"/>
                <w:sz w:val="22"/>
                <w:szCs w:val="22"/>
              </w:rPr>
              <w:t xml:space="preserve">4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spotkania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x 6 h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dydaktycznych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, </w:t>
            </w:r>
            <w:proofErr w:type="spellStart"/>
            <w:r w:rsidRPr="008C00A9">
              <w:rPr>
                <w:rFonts w:cs="Times New Roman"/>
                <w:sz w:val="22"/>
                <w:szCs w:val="22"/>
              </w:rPr>
              <w:t>łącznie</w:t>
            </w:r>
            <w:proofErr w:type="spellEnd"/>
            <w:r w:rsidRPr="008C00A9">
              <w:rPr>
                <w:rFonts w:cs="Times New Roman"/>
                <w:sz w:val="22"/>
                <w:szCs w:val="22"/>
              </w:rPr>
              <w:t xml:space="preserve"> 24 h</w:t>
            </w:r>
          </w:p>
        </w:tc>
      </w:tr>
    </w:tbl>
    <w:p w:rsidR="00AE48F0" w:rsidRPr="008C00A9" w:rsidRDefault="00AE48F0" w:rsidP="00AE48F0">
      <w:pPr>
        <w:pStyle w:val="Akapitzlist"/>
        <w:spacing w:after="100" w:afterAutospacing="1" w:line="360" w:lineRule="auto"/>
        <w:jc w:val="both"/>
        <w:rPr>
          <w:rFonts w:ascii="Times New Roman" w:hAnsi="Times New Roman"/>
          <w:b/>
          <w:color w:val="000000"/>
        </w:rPr>
      </w:pPr>
    </w:p>
    <w:p w:rsidR="00AE48F0" w:rsidRPr="008C00A9" w:rsidRDefault="00AE48F0" w:rsidP="00923939">
      <w:pPr>
        <w:pStyle w:val="Tekstpodstawowywcity31"/>
        <w:spacing w:after="100" w:afterAutospacing="1" w:line="360" w:lineRule="auto"/>
        <w:ind w:left="0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 xml:space="preserve">3. Wszystkie zajęcia muszą być przeprowadzone przez wykładowcę (instruktora) posiadającego odpowiednie uprawnienia/niezbędne kwalifikacje do przeprowadzenia danych zajęć. </w:t>
      </w:r>
    </w:p>
    <w:p w:rsidR="00AE48F0" w:rsidRPr="008C00A9" w:rsidRDefault="00AE48F0" w:rsidP="00923939">
      <w:pPr>
        <w:pStyle w:val="Tekstpodstawowywcity31"/>
        <w:spacing w:after="100" w:afterAutospacing="1" w:line="360" w:lineRule="auto"/>
        <w:ind w:left="0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>4. Zajęcia muszą odbywać się w dni robocze od poniedziałku do piątku, w godzinach dostosowanych do możliwości i potrzeb uczestników. W uzasadnionych przypadkach mogą to być inne terminy (np. weekendy).</w:t>
      </w:r>
    </w:p>
    <w:p w:rsidR="00AE48F0" w:rsidRPr="008C00A9" w:rsidRDefault="00AE48F0" w:rsidP="00923939">
      <w:pPr>
        <w:pStyle w:val="Tekstpodstawowywcity31"/>
        <w:spacing w:after="100" w:afterAutospacing="1" w:line="360" w:lineRule="auto"/>
        <w:ind w:left="0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>5.  Dopuszcza się prowadzenie zajęć drogą elektroniczną, metodą e-learningu, w formie eksternistycznej itp.</w:t>
      </w:r>
    </w:p>
    <w:p w:rsidR="00AE48F0" w:rsidRPr="008C00A9" w:rsidRDefault="00AE48F0" w:rsidP="00923939">
      <w:pPr>
        <w:pStyle w:val="Tekstpodstawowywcity31"/>
        <w:spacing w:after="100" w:afterAutospacing="1" w:line="360" w:lineRule="auto"/>
        <w:ind w:left="0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 xml:space="preserve">6. Wykonawca ma możliwość dołączenia kierowanej przez Zamawiającego osoby </w:t>
      </w:r>
      <w:r w:rsidRPr="008C00A9">
        <w:rPr>
          <w:color w:val="000000"/>
          <w:sz w:val="22"/>
          <w:szCs w:val="22"/>
        </w:rPr>
        <w:br/>
        <w:t>do rekrutowanej przez siebie grupy z wolnego wyboru.</w:t>
      </w:r>
    </w:p>
    <w:p w:rsidR="00AE48F0" w:rsidRPr="008C00A9" w:rsidRDefault="00AE48F0" w:rsidP="00923939">
      <w:pPr>
        <w:pStyle w:val="Tekstpodstawowywcity31"/>
        <w:spacing w:after="100" w:afterAutospacing="1" w:line="360" w:lineRule="auto"/>
        <w:ind w:left="0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>7.  Pomieszczenia zapewnione przez Wykonawcę przed rozpoczęciem zajęć muszą być odpowiednio oznakowane. Oznakowanie dostarczy Zamawiający.</w:t>
      </w:r>
    </w:p>
    <w:p w:rsidR="00AE48F0" w:rsidRPr="008C00A9" w:rsidRDefault="00AE48F0" w:rsidP="00AE48F0">
      <w:pPr>
        <w:pStyle w:val="Tekstpodstawowywcity31"/>
        <w:spacing w:after="100" w:afterAutospacing="1" w:line="360" w:lineRule="auto"/>
        <w:ind w:left="510" w:hanging="567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 xml:space="preserve"> 8.  Wykonawca zobowiązany będzie do:</w:t>
      </w:r>
    </w:p>
    <w:p w:rsidR="00AE48F0" w:rsidRPr="008C00A9" w:rsidRDefault="00AE48F0" w:rsidP="00AE48F0">
      <w:pPr>
        <w:pStyle w:val="Tekstpodstawowywcity31"/>
        <w:numPr>
          <w:ilvl w:val="0"/>
          <w:numId w:val="2"/>
        </w:numPr>
        <w:spacing w:after="100" w:afterAutospacing="1" w:line="360" w:lineRule="auto"/>
        <w:ind w:left="568" w:hanging="284"/>
        <w:jc w:val="both"/>
        <w:rPr>
          <w:color w:val="000000"/>
          <w:sz w:val="22"/>
          <w:szCs w:val="22"/>
        </w:rPr>
      </w:pPr>
      <w:r w:rsidRPr="008C00A9">
        <w:rPr>
          <w:sz w:val="22"/>
          <w:szCs w:val="22"/>
        </w:rPr>
        <w:t>Zapewnienia sali na zajęcia, niezbędnego sprzętu, materiałów do realizacji Treningu umiejętności i kompetencji społecznych oraz niezbędnego miejsca realizacji zajęć.</w:t>
      </w:r>
      <w:r w:rsidRPr="008C00A9">
        <w:rPr>
          <w:color w:val="FF0000"/>
          <w:sz w:val="22"/>
          <w:szCs w:val="22"/>
        </w:rPr>
        <w:t xml:space="preserve"> </w:t>
      </w:r>
    </w:p>
    <w:p w:rsidR="00AE48F0" w:rsidRPr="008C00A9" w:rsidRDefault="00AE48F0" w:rsidP="00AE48F0">
      <w:pPr>
        <w:pStyle w:val="Tekstpodstawowywcity31"/>
        <w:numPr>
          <w:ilvl w:val="0"/>
          <w:numId w:val="2"/>
        </w:numPr>
        <w:spacing w:after="100" w:afterAutospacing="1" w:line="360" w:lineRule="auto"/>
        <w:ind w:left="568" w:hanging="284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>Niezwłocznego informowania Zamawiającego o przypadkach nieusprawiedliwionej nieobecności na zajęciach uczestników lub o ich zwolnieniach lekarskich oraz wypadkach rezygnacji z uczestnictwa na zajęciach w trakcie jego trwania, pod rygorem odmowy zapłaty za szkolenie tych osób.</w:t>
      </w:r>
    </w:p>
    <w:p w:rsidR="00AE48F0" w:rsidRPr="008C00A9" w:rsidRDefault="00AE48F0" w:rsidP="00AE48F0">
      <w:pPr>
        <w:pStyle w:val="Tekstpodstawowywcity32"/>
        <w:numPr>
          <w:ilvl w:val="0"/>
          <w:numId w:val="2"/>
        </w:numPr>
        <w:spacing w:after="100" w:afterAutospacing="1" w:line="360" w:lineRule="auto"/>
        <w:ind w:left="568" w:hanging="284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>Prowadzenia dokumentacji fotograficznej.</w:t>
      </w:r>
    </w:p>
    <w:p w:rsidR="00AE48F0" w:rsidRPr="008C00A9" w:rsidRDefault="00AE48F0" w:rsidP="00AE48F0">
      <w:pPr>
        <w:pStyle w:val="Tekstpodstawowywcity32"/>
        <w:numPr>
          <w:ilvl w:val="0"/>
          <w:numId w:val="2"/>
        </w:numPr>
        <w:spacing w:after="100" w:afterAutospacing="1" w:line="360" w:lineRule="auto"/>
        <w:ind w:left="568" w:hanging="284"/>
        <w:jc w:val="both"/>
        <w:rPr>
          <w:color w:val="000000"/>
          <w:sz w:val="22"/>
          <w:szCs w:val="22"/>
        </w:rPr>
      </w:pPr>
      <w:r w:rsidRPr="008C00A9">
        <w:rPr>
          <w:color w:val="000000"/>
          <w:sz w:val="22"/>
          <w:szCs w:val="22"/>
        </w:rPr>
        <w:t>Zapewnienia rozwiązań technicznych umożliwiających uczestnikom w pełni zrealizować zakładany program w przypadku prowadzenia zajęć  drogą elektroniczną, metodą e-learningu, w formie eksternistycznej itp.</w:t>
      </w:r>
    </w:p>
    <w:p w:rsidR="008C00A9" w:rsidRPr="008C00A9" w:rsidRDefault="008C00A9" w:rsidP="008C00A9">
      <w:pPr>
        <w:pStyle w:val="Tekstpodstawowywcity32"/>
        <w:spacing w:after="100" w:afterAutospacing="1" w:line="360" w:lineRule="auto"/>
        <w:jc w:val="both"/>
        <w:rPr>
          <w:color w:val="000000"/>
          <w:sz w:val="22"/>
          <w:szCs w:val="22"/>
        </w:rPr>
      </w:pPr>
    </w:p>
    <w:p w:rsidR="00AE48F0" w:rsidRPr="008C00A9" w:rsidRDefault="00AE48F0" w:rsidP="00AE48F0">
      <w:pPr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lastRenderedPageBreak/>
        <w:t xml:space="preserve">9. O zamówienie mogą ubiegać się Wykonawcy, którzy spełniają następujące warunki </w:t>
      </w:r>
      <w:r w:rsidRPr="008C00A9">
        <w:rPr>
          <w:rFonts w:ascii="Times New Roman" w:hAnsi="Times New Roman"/>
          <w:color w:val="000000"/>
        </w:rPr>
        <w:br/>
        <w:t>w części I-II</w:t>
      </w:r>
    </w:p>
    <w:p w:rsidR="00AE48F0" w:rsidRPr="008C00A9" w:rsidRDefault="00AE48F0" w:rsidP="00AE48F0">
      <w:pPr>
        <w:pStyle w:val="WW-Domylnie"/>
        <w:numPr>
          <w:ilvl w:val="0"/>
          <w:numId w:val="3"/>
        </w:numPr>
        <w:spacing w:after="100" w:afterAutospacing="1" w:line="360" w:lineRule="auto"/>
        <w:ind w:hanging="357"/>
        <w:jc w:val="both"/>
        <w:rPr>
          <w:rFonts w:cs="Times New Roman"/>
          <w:color w:val="auto"/>
          <w:sz w:val="22"/>
          <w:szCs w:val="22"/>
        </w:rPr>
      </w:pPr>
      <w:r w:rsidRPr="008C00A9">
        <w:rPr>
          <w:rFonts w:cs="Times New Roman"/>
          <w:color w:val="auto"/>
          <w:sz w:val="22"/>
          <w:szCs w:val="22"/>
        </w:rPr>
        <w:t xml:space="preserve">posiadają uprawnienia do wykonywania określonej działalności lub czynności zgodnie </w:t>
      </w:r>
      <w:r w:rsidRPr="008C00A9">
        <w:rPr>
          <w:rFonts w:cs="Times New Roman"/>
          <w:color w:val="auto"/>
          <w:sz w:val="22"/>
          <w:szCs w:val="22"/>
        </w:rPr>
        <w:br/>
        <w:t>z przepisami praw - spełnienie warunku zostanie zweryfikowane na podstawie załącznika nr 2.</w:t>
      </w:r>
    </w:p>
    <w:p w:rsidR="00AE48F0" w:rsidRPr="008C00A9" w:rsidRDefault="00AE48F0" w:rsidP="00AE48F0">
      <w:pPr>
        <w:pStyle w:val="WW-Domylnie"/>
        <w:numPr>
          <w:ilvl w:val="0"/>
          <w:numId w:val="3"/>
        </w:numPr>
        <w:spacing w:after="100" w:afterAutospacing="1" w:line="360" w:lineRule="auto"/>
        <w:jc w:val="both"/>
        <w:rPr>
          <w:rFonts w:cs="Times New Roman"/>
          <w:color w:val="FF0000"/>
          <w:sz w:val="22"/>
          <w:szCs w:val="22"/>
        </w:rPr>
      </w:pPr>
      <w:r w:rsidRPr="008C00A9">
        <w:rPr>
          <w:rFonts w:cs="Times New Roman"/>
          <w:sz w:val="22"/>
          <w:szCs w:val="22"/>
        </w:rPr>
        <w:t xml:space="preserve">posiadają wiedzę i doświadczenie w zakresie objętym ofertą - spełnienie warunku zostanie zweryfikowane na postawie </w:t>
      </w:r>
      <w:r w:rsidRPr="008C00A9">
        <w:rPr>
          <w:rFonts w:cs="Times New Roman"/>
          <w:color w:val="auto"/>
          <w:sz w:val="22"/>
          <w:szCs w:val="22"/>
        </w:rPr>
        <w:t>załącznika nr 2.</w:t>
      </w:r>
    </w:p>
    <w:p w:rsidR="00AE48F0" w:rsidRPr="008C00A9" w:rsidRDefault="00AE48F0" w:rsidP="00AE48F0">
      <w:pPr>
        <w:pStyle w:val="WW-Domylnie"/>
        <w:numPr>
          <w:ilvl w:val="0"/>
          <w:numId w:val="3"/>
        </w:numPr>
        <w:spacing w:after="100"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8C00A9">
        <w:rPr>
          <w:rFonts w:cs="Times New Roman"/>
          <w:color w:val="000000" w:themeColor="text1"/>
          <w:sz w:val="22"/>
          <w:szCs w:val="22"/>
        </w:rPr>
        <w:t xml:space="preserve">dysponuje wykładowcami, którzy posiadają wykształcenie wyższe oraz </w:t>
      </w:r>
      <w:r w:rsidR="00F1398F" w:rsidRPr="008C00A9">
        <w:rPr>
          <w:rFonts w:cs="Times New Roman"/>
          <w:color w:val="000000" w:themeColor="text1"/>
          <w:sz w:val="22"/>
          <w:szCs w:val="22"/>
        </w:rPr>
        <w:t>zaświadczenie/certyfikat ukończenia kursu „Trenera TUS”</w:t>
      </w:r>
      <w:r w:rsidRPr="008C00A9">
        <w:rPr>
          <w:rFonts w:cs="Times New Roman"/>
          <w:color w:val="000000" w:themeColor="text1"/>
          <w:sz w:val="22"/>
          <w:szCs w:val="22"/>
        </w:rPr>
        <w:t xml:space="preserve">  albo  inne zgodne z tematyką zajęć -</w:t>
      </w:r>
      <w:r w:rsidR="00F1398F" w:rsidRPr="008C00A9">
        <w:rPr>
          <w:rFonts w:cs="Times New Roman"/>
          <w:color w:val="000000" w:themeColor="text1"/>
          <w:sz w:val="22"/>
          <w:szCs w:val="22"/>
        </w:rPr>
        <w:t>I</w:t>
      </w:r>
      <w:r w:rsidRPr="008C00A9">
        <w:rPr>
          <w:rFonts w:cs="Times New Roman"/>
          <w:color w:val="000000" w:themeColor="text1"/>
          <w:sz w:val="22"/>
          <w:szCs w:val="22"/>
        </w:rPr>
        <w:t xml:space="preserve"> część I-</w:t>
      </w:r>
      <w:r w:rsidR="00F1398F" w:rsidRPr="008C00A9">
        <w:rPr>
          <w:rFonts w:cs="Times New Roman"/>
          <w:color w:val="000000" w:themeColor="text1"/>
          <w:sz w:val="22"/>
          <w:szCs w:val="22"/>
        </w:rPr>
        <w:t>II</w:t>
      </w:r>
      <w:r w:rsidRPr="008C00A9">
        <w:rPr>
          <w:rFonts w:cs="Times New Roman"/>
          <w:color w:val="000000" w:themeColor="text1"/>
          <w:sz w:val="22"/>
          <w:szCs w:val="22"/>
        </w:rPr>
        <w:t xml:space="preserve"> spełnienie warunku zostanie zweryfikowane na podstawie załącznika nr 2.</w:t>
      </w:r>
    </w:p>
    <w:p w:rsidR="00AE48F0" w:rsidRPr="008C00A9" w:rsidRDefault="00AE48F0" w:rsidP="00AE48F0">
      <w:pPr>
        <w:pStyle w:val="WW-Domylnie"/>
        <w:numPr>
          <w:ilvl w:val="0"/>
          <w:numId w:val="3"/>
        </w:numPr>
        <w:spacing w:after="100"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8C00A9">
        <w:rPr>
          <w:rFonts w:cs="Times New Roman"/>
          <w:color w:val="000000" w:themeColor="text1"/>
          <w:sz w:val="22"/>
          <w:szCs w:val="22"/>
        </w:rPr>
        <w:t xml:space="preserve">Nie są powiązani osobowo lub kapitałowo z Zamawiającym- spełnienie warunku na podstawie załącznika  nr 3.  </w:t>
      </w:r>
    </w:p>
    <w:p w:rsidR="00AE48F0" w:rsidRPr="008C00A9" w:rsidRDefault="00AE48F0" w:rsidP="00AE48F0">
      <w:pPr>
        <w:spacing w:after="100" w:afterAutospacing="1" w:line="360" w:lineRule="auto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Zamawiający ma prawo żądać od Wykonawcy dokumentów potwierdzających spełnienie powyższych warunków.</w:t>
      </w:r>
    </w:p>
    <w:p w:rsidR="00AE48F0" w:rsidRPr="008C00A9" w:rsidRDefault="00AE48F0" w:rsidP="00AE48F0">
      <w:pPr>
        <w:spacing w:after="100" w:afterAutospacing="1" w:line="360" w:lineRule="auto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Ocena spełniania warunków udziału w postępowaniu zostanie dokonana na podstawie   oświadczeń</w:t>
      </w:r>
      <w:r w:rsidR="00923939">
        <w:rPr>
          <w:rFonts w:ascii="Times New Roman" w:hAnsi="Times New Roman"/>
          <w:color w:val="000000"/>
        </w:rPr>
        <w:br/>
      </w:r>
      <w:r w:rsidRPr="008C00A9">
        <w:rPr>
          <w:rFonts w:ascii="Times New Roman" w:hAnsi="Times New Roman"/>
          <w:color w:val="000000"/>
        </w:rPr>
        <w:t xml:space="preserve"> i dokumentów złożonych przez wykonawcę na zasadzie SPEŁNIA/NIE SPEŁNIA.</w:t>
      </w:r>
    </w:p>
    <w:p w:rsidR="00AE48F0" w:rsidRPr="008C00A9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  <w:color w:val="000000"/>
        </w:rPr>
        <w:t>1</w:t>
      </w:r>
      <w:r w:rsidR="008C00A9" w:rsidRPr="008C00A9">
        <w:rPr>
          <w:rFonts w:ascii="Times New Roman" w:hAnsi="Times New Roman"/>
          <w:color w:val="000000"/>
        </w:rPr>
        <w:t>0</w:t>
      </w:r>
      <w:r w:rsidRPr="008C00A9">
        <w:rPr>
          <w:rFonts w:ascii="Times New Roman" w:hAnsi="Times New Roman"/>
          <w:color w:val="000000"/>
        </w:rPr>
        <w:t>. Wyłączenia z udziału w postępowaniu</w:t>
      </w:r>
    </w:p>
    <w:p w:rsidR="00AE48F0" w:rsidRPr="008C00A9" w:rsidRDefault="00AE48F0" w:rsidP="00AE48F0">
      <w:pPr>
        <w:pStyle w:val="Akapitzlist"/>
        <w:spacing w:after="100" w:afterAutospacing="1" w:line="360" w:lineRule="auto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</w:rPr>
        <w:t xml:space="preserve">Zamówienie nie może być udzielone podmiotom powiązanym z Zamawiającym osobowo lub kapitałowo. Przez powiązania kapitałowe lub osobowo. Przez powiązania kapitałowe lub osobowe rozumie się wzajemne powiązania między beneficjentem lub osobami upoważnionymi do zaciągania zobowiązań w imieniu beneficjenta  lub osobami wykonującymi w imieniu beneficjenta czynności związane z przeprowadzeniem procedury wyboru wykonawcy a wykonawcą. Polegające w szczególności na: </w:t>
      </w:r>
    </w:p>
    <w:p w:rsidR="00AE48F0" w:rsidRPr="008C00A9" w:rsidRDefault="00AE48F0" w:rsidP="00AE48F0">
      <w:pPr>
        <w:spacing w:line="360" w:lineRule="auto"/>
        <w:jc w:val="both"/>
        <w:rPr>
          <w:rFonts w:ascii="Times New Roman" w:hAnsi="Times New Roman"/>
          <w:lang w:eastAsia="pl-PL"/>
        </w:rPr>
      </w:pPr>
      <w:r w:rsidRPr="008C00A9">
        <w:rPr>
          <w:rFonts w:ascii="Times New Roman" w:hAnsi="Times New Roman"/>
          <w:lang w:eastAsia="pl-PL"/>
        </w:rPr>
        <w:t>1.</w:t>
      </w:r>
      <w:r w:rsidRPr="008C00A9">
        <w:rPr>
          <w:rFonts w:ascii="Times New Roman" w:hAnsi="Times New Roman"/>
          <w:lang w:eastAsia="pl-PL"/>
        </w:rPr>
        <w:tab/>
        <w:t>uczestniczeniu w spółce jako wspólnik spółki cywilnej lub osobowej;</w:t>
      </w:r>
    </w:p>
    <w:p w:rsidR="00AE48F0" w:rsidRPr="008C00A9" w:rsidRDefault="00AE48F0" w:rsidP="00AE48F0">
      <w:pPr>
        <w:spacing w:line="360" w:lineRule="auto"/>
        <w:jc w:val="both"/>
        <w:rPr>
          <w:rFonts w:ascii="Times New Roman" w:hAnsi="Times New Roman"/>
          <w:lang w:eastAsia="pl-PL"/>
        </w:rPr>
      </w:pPr>
      <w:r w:rsidRPr="008C00A9">
        <w:rPr>
          <w:rFonts w:ascii="Times New Roman" w:hAnsi="Times New Roman"/>
          <w:lang w:eastAsia="pl-PL"/>
        </w:rPr>
        <w:t>2.</w:t>
      </w:r>
      <w:r w:rsidRPr="008C00A9">
        <w:rPr>
          <w:rFonts w:ascii="Times New Roman" w:hAnsi="Times New Roman"/>
          <w:lang w:eastAsia="pl-PL"/>
        </w:rPr>
        <w:tab/>
        <w:t>posiadaniu co najmniej 10% udziałów lub akcji;</w:t>
      </w:r>
    </w:p>
    <w:p w:rsidR="00AE48F0" w:rsidRPr="008C00A9" w:rsidRDefault="00AE48F0" w:rsidP="00AE48F0">
      <w:pPr>
        <w:spacing w:line="360" w:lineRule="auto"/>
        <w:jc w:val="both"/>
        <w:rPr>
          <w:rFonts w:ascii="Times New Roman" w:hAnsi="Times New Roman"/>
          <w:lang w:eastAsia="pl-PL"/>
        </w:rPr>
      </w:pPr>
      <w:r w:rsidRPr="008C00A9">
        <w:rPr>
          <w:rFonts w:ascii="Times New Roman" w:hAnsi="Times New Roman"/>
          <w:lang w:eastAsia="pl-PL"/>
        </w:rPr>
        <w:t>3.</w:t>
      </w:r>
      <w:r w:rsidRPr="008C00A9">
        <w:rPr>
          <w:rFonts w:ascii="Times New Roman" w:hAnsi="Times New Roman"/>
          <w:lang w:eastAsia="pl-PL"/>
        </w:rPr>
        <w:tab/>
        <w:t>pełnieniu funkcji członka organu nadzorczego lub zarządzającego, prokurenta, pełnomocnika;</w:t>
      </w:r>
    </w:p>
    <w:p w:rsidR="00AE48F0" w:rsidRPr="008C00A9" w:rsidRDefault="00AE48F0" w:rsidP="00AE48F0">
      <w:pPr>
        <w:spacing w:line="360" w:lineRule="auto"/>
        <w:jc w:val="both"/>
        <w:rPr>
          <w:rFonts w:ascii="Times New Roman" w:hAnsi="Times New Roman"/>
          <w:lang w:eastAsia="pl-PL"/>
        </w:rPr>
      </w:pPr>
      <w:r w:rsidRPr="008C00A9">
        <w:rPr>
          <w:rFonts w:ascii="Times New Roman" w:hAnsi="Times New Roman"/>
          <w:lang w:eastAsia="pl-PL"/>
        </w:rPr>
        <w:t>4.</w:t>
      </w:r>
      <w:r w:rsidRPr="008C00A9">
        <w:rPr>
          <w:rFonts w:ascii="Times New Roman" w:hAnsi="Times New Roman"/>
          <w:lang w:eastAsia="pl-PL"/>
        </w:rPr>
        <w:tab/>
        <w:t xml:space="preserve">pozostawaniu w związku małżeńskim, w stosunku pokrewieństwa lub powinowactwa w linii </w:t>
      </w:r>
      <w:r w:rsidRPr="008C00A9">
        <w:rPr>
          <w:rFonts w:ascii="Times New Roman" w:hAnsi="Times New Roman"/>
          <w:lang w:eastAsia="pl-PL"/>
        </w:rPr>
        <w:tab/>
        <w:t xml:space="preserve">prostej, pokrewieństwa drugiego stopnia lub powinowactwa drugiego stopnia w linii bocznej </w:t>
      </w:r>
      <w:r w:rsidRPr="008C00A9">
        <w:rPr>
          <w:rFonts w:ascii="Times New Roman" w:hAnsi="Times New Roman"/>
          <w:lang w:eastAsia="pl-PL"/>
        </w:rPr>
        <w:tab/>
        <w:t>lub w stosunku przysposobienia, opieki lub kurateli;</w:t>
      </w:r>
    </w:p>
    <w:p w:rsidR="00AE48F0" w:rsidRPr="008C00A9" w:rsidRDefault="00AE48F0" w:rsidP="00AE48F0">
      <w:pPr>
        <w:pStyle w:val="Akapitzlist"/>
        <w:spacing w:after="100" w:afterAutospacing="1" w:line="360" w:lineRule="auto"/>
        <w:jc w:val="both"/>
        <w:rPr>
          <w:rFonts w:ascii="Times New Roman" w:hAnsi="Times New Roman"/>
        </w:rPr>
      </w:pPr>
    </w:p>
    <w:p w:rsidR="008C00A9" w:rsidRPr="008C00A9" w:rsidRDefault="008C00A9" w:rsidP="00AE48F0">
      <w:pPr>
        <w:pStyle w:val="Akapitzlist"/>
        <w:spacing w:after="100" w:afterAutospacing="1" w:line="360" w:lineRule="auto"/>
        <w:jc w:val="both"/>
        <w:rPr>
          <w:rFonts w:ascii="Times New Roman" w:hAnsi="Times New Roman"/>
        </w:rPr>
      </w:pPr>
    </w:p>
    <w:p w:rsidR="00AE48F0" w:rsidRPr="008C00A9" w:rsidRDefault="008C00A9" w:rsidP="00AE48F0">
      <w:p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  <w:b/>
        </w:rPr>
      </w:pPr>
      <w:r w:rsidRPr="008C00A9">
        <w:rPr>
          <w:rFonts w:ascii="Times New Roman" w:hAnsi="Times New Roman"/>
          <w:b/>
        </w:rPr>
        <w:lastRenderedPageBreak/>
        <w:t xml:space="preserve">   </w:t>
      </w:r>
      <w:r>
        <w:rPr>
          <w:rFonts w:ascii="Times New Roman" w:hAnsi="Times New Roman"/>
          <w:b/>
        </w:rPr>
        <w:t xml:space="preserve">  </w:t>
      </w:r>
      <w:r w:rsidR="00AE48F0" w:rsidRPr="008C00A9">
        <w:rPr>
          <w:rFonts w:ascii="Times New Roman" w:hAnsi="Times New Roman"/>
          <w:b/>
        </w:rPr>
        <w:t>II.</w:t>
      </w:r>
      <w:r w:rsidRPr="008C00A9">
        <w:rPr>
          <w:rFonts w:ascii="Times New Roman" w:hAnsi="Times New Roman"/>
          <w:b/>
        </w:rPr>
        <w:t xml:space="preserve"> </w:t>
      </w:r>
      <w:r w:rsidR="00AE48F0" w:rsidRPr="008C00A9">
        <w:rPr>
          <w:rFonts w:ascii="Times New Roman" w:hAnsi="Times New Roman"/>
          <w:b/>
        </w:rPr>
        <w:t>TERMIN REALIZACJI ZAMÓWIENIA</w:t>
      </w:r>
    </w:p>
    <w:p w:rsidR="00AE48F0" w:rsidRPr="008C00A9" w:rsidRDefault="000C25CD" w:rsidP="00AE48F0">
      <w:p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Od dnia podpisania umowy do</w:t>
      </w:r>
      <w:r w:rsidR="00AE48F0" w:rsidRPr="008C00A9">
        <w:rPr>
          <w:rFonts w:ascii="Times New Roman" w:hAnsi="Times New Roman"/>
        </w:rPr>
        <w:t xml:space="preserve"> </w:t>
      </w:r>
      <w:r w:rsidR="00F1398F" w:rsidRPr="008C00A9">
        <w:rPr>
          <w:rFonts w:ascii="Times New Roman" w:hAnsi="Times New Roman"/>
        </w:rPr>
        <w:t>30.12.2021 roku</w:t>
      </w:r>
    </w:p>
    <w:p w:rsidR="00AE48F0" w:rsidRPr="008C00A9" w:rsidRDefault="008C00A9" w:rsidP="00AE48F0">
      <w:p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  <w:b/>
        </w:rPr>
      </w:pPr>
      <w:r w:rsidRPr="008C00A9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8C00A9">
        <w:rPr>
          <w:rFonts w:ascii="Times New Roman" w:hAnsi="Times New Roman"/>
          <w:b/>
        </w:rPr>
        <w:t xml:space="preserve">   </w:t>
      </w:r>
      <w:r w:rsidR="00AE48F0" w:rsidRPr="008C00A9">
        <w:rPr>
          <w:rFonts w:ascii="Times New Roman" w:hAnsi="Times New Roman"/>
          <w:b/>
        </w:rPr>
        <w:t>III.</w:t>
      </w:r>
      <w:r w:rsidRPr="008C00A9">
        <w:rPr>
          <w:rFonts w:ascii="Times New Roman" w:hAnsi="Times New Roman"/>
          <w:b/>
        </w:rPr>
        <w:t xml:space="preserve"> </w:t>
      </w:r>
      <w:r w:rsidR="00AE48F0" w:rsidRPr="008C00A9">
        <w:rPr>
          <w:rFonts w:ascii="Times New Roman" w:hAnsi="Times New Roman"/>
          <w:b/>
        </w:rPr>
        <w:t>KRYTERIA WYBORU OFERTY WRAZ Z PODANIEM ZNACZENIA TYCH KRYTERIÓW I SPOSOBU OCENY OFERT</w:t>
      </w:r>
    </w:p>
    <w:p w:rsidR="00AE48F0" w:rsidRPr="008C00A9" w:rsidRDefault="00AE48F0" w:rsidP="00AE48F0">
      <w:pPr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Zamawiający określił kryteria oceny ofert: </w:t>
      </w:r>
    </w:p>
    <w:p w:rsidR="00AE48F0" w:rsidRPr="008C00A9" w:rsidRDefault="00AE48F0" w:rsidP="00AE48F0">
      <w:pPr>
        <w:numPr>
          <w:ilvl w:val="0"/>
          <w:numId w:val="4"/>
        </w:numPr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cena (C) </w:t>
      </w:r>
    </w:p>
    <w:p w:rsidR="006B48E6" w:rsidRPr="008C00A9" w:rsidRDefault="006B48E6" w:rsidP="006B48E6">
      <w:pPr>
        <w:pStyle w:val="Akapitzlist"/>
        <w:numPr>
          <w:ilvl w:val="0"/>
          <w:numId w:val="20"/>
        </w:numPr>
        <w:tabs>
          <w:tab w:val="left" w:pos="284"/>
        </w:tabs>
        <w:suppressAutoHyphens/>
        <w:spacing w:after="28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8C00A9">
        <w:rPr>
          <w:rFonts w:ascii="Times New Roman" w:hAnsi="Times New Roman"/>
          <w:b/>
          <w:bCs/>
          <w:color w:val="000000"/>
        </w:rPr>
        <w:t>WARUNKI PŁATNOŚCI</w:t>
      </w:r>
    </w:p>
    <w:p w:rsidR="006B48E6" w:rsidRPr="008C00A9" w:rsidRDefault="006B48E6" w:rsidP="006B48E6">
      <w:pPr>
        <w:tabs>
          <w:tab w:val="left" w:pos="284"/>
          <w:tab w:val="left" w:pos="1200"/>
        </w:tabs>
        <w:spacing w:after="28" w:line="360" w:lineRule="auto"/>
        <w:ind w:left="720"/>
        <w:jc w:val="both"/>
        <w:rPr>
          <w:rFonts w:ascii="Times New Roman" w:hAnsi="Times New Roman"/>
          <w:bCs/>
          <w:color w:val="000000"/>
        </w:rPr>
      </w:pPr>
      <w:r w:rsidRPr="008C00A9">
        <w:rPr>
          <w:rFonts w:ascii="Times New Roman" w:hAnsi="Times New Roman"/>
          <w:bCs/>
          <w:color w:val="000000"/>
        </w:rPr>
        <w:t>Przelew na konto bankowe, 14 dni od wystawienia faktury</w:t>
      </w:r>
    </w:p>
    <w:p w:rsidR="006B48E6" w:rsidRPr="008C00A9" w:rsidRDefault="006B48E6" w:rsidP="006B48E6">
      <w:pPr>
        <w:tabs>
          <w:tab w:val="left" w:pos="284"/>
          <w:tab w:val="left" w:pos="1200"/>
        </w:tabs>
        <w:spacing w:after="28" w:line="360" w:lineRule="auto"/>
        <w:jc w:val="both"/>
        <w:rPr>
          <w:rFonts w:ascii="Times New Roman" w:hAnsi="Times New Roman"/>
          <w:bCs/>
          <w:color w:val="000000"/>
        </w:rPr>
      </w:pPr>
    </w:p>
    <w:p w:rsidR="006B48E6" w:rsidRPr="008C00A9" w:rsidRDefault="006B48E6" w:rsidP="006B48E6">
      <w:pPr>
        <w:pStyle w:val="Akapitzlist"/>
        <w:numPr>
          <w:ilvl w:val="0"/>
          <w:numId w:val="20"/>
        </w:numPr>
        <w:tabs>
          <w:tab w:val="left" w:pos="284"/>
          <w:tab w:val="left" w:pos="1200"/>
        </w:tabs>
        <w:suppressAutoHyphens/>
        <w:spacing w:after="28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8C00A9">
        <w:rPr>
          <w:rFonts w:ascii="Times New Roman" w:hAnsi="Times New Roman"/>
          <w:b/>
          <w:bCs/>
          <w:color w:val="000000"/>
        </w:rPr>
        <w:t>OKRES GWARANCJI</w:t>
      </w:r>
    </w:p>
    <w:p w:rsidR="006B48E6" w:rsidRPr="008C00A9" w:rsidRDefault="006B48E6" w:rsidP="006B48E6">
      <w:pPr>
        <w:tabs>
          <w:tab w:val="left" w:pos="284"/>
          <w:tab w:val="left" w:pos="1200"/>
        </w:tabs>
        <w:spacing w:after="28" w:line="360" w:lineRule="auto"/>
        <w:jc w:val="both"/>
        <w:rPr>
          <w:rFonts w:ascii="Times New Roman" w:hAnsi="Times New Roman"/>
          <w:bCs/>
          <w:color w:val="000000"/>
        </w:rPr>
      </w:pPr>
      <w:r w:rsidRPr="008C00A9">
        <w:rPr>
          <w:rFonts w:ascii="Times New Roman" w:hAnsi="Times New Roman"/>
          <w:bCs/>
          <w:color w:val="000000"/>
        </w:rPr>
        <w:tab/>
        <w:t xml:space="preserve">        Nie dotyczy</w:t>
      </w:r>
    </w:p>
    <w:p w:rsidR="008C00A9" w:rsidRPr="008C00A9" w:rsidRDefault="008C00A9" w:rsidP="006B48E6">
      <w:pPr>
        <w:tabs>
          <w:tab w:val="left" w:pos="284"/>
          <w:tab w:val="left" w:pos="1200"/>
        </w:tabs>
        <w:spacing w:after="28" w:line="360" w:lineRule="auto"/>
        <w:jc w:val="both"/>
        <w:rPr>
          <w:rFonts w:ascii="Times New Roman" w:hAnsi="Times New Roman"/>
          <w:bCs/>
          <w:color w:val="000000"/>
        </w:rPr>
      </w:pPr>
    </w:p>
    <w:p w:rsidR="006B48E6" w:rsidRPr="008C00A9" w:rsidRDefault="006B48E6" w:rsidP="008C00A9">
      <w:pPr>
        <w:pStyle w:val="Akapitzlist"/>
        <w:numPr>
          <w:ilvl w:val="0"/>
          <w:numId w:val="20"/>
        </w:numPr>
        <w:tabs>
          <w:tab w:val="left" w:pos="284"/>
          <w:tab w:val="left" w:pos="1200"/>
        </w:tabs>
        <w:suppressAutoHyphens/>
        <w:spacing w:after="28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8C00A9">
        <w:rPr>
          <w:rFonts w:ascii="Times New Roman" w:hAnsi="Times New Roman"/>
          <w:b/>
          <w:bCs/>
          <w:color w:val="000000"/>
        </w:rPr>
        <w:t>TERMIN ZWIĄZANIA Z OFERTĄ</w:t>
      </w:r>
    </w:p>
    <w:p w:rsidR="006B48E6" w:rsidRPr="008C00A9" w:rsidRDefault="006B48E6" w:rsidP="006B48E6">
      <w:pPr>
        <w:pStyle w:val="Tekstpodstawowywcity31"/>
        <w:tabs>
          <w:tab w:val="left" w:pos="570"/>
          <w:tab w:val="left" w:pos="585"/>
          <w:tab w:val="left" w:pos="600"/>
        </w:tabs>
        <w:spacing w:after="280" w:line="360" w:lineRule="auto"/>
        <w:ind w:left="720"/>
        <w:jc w:val="both"/>
        <w:rPr>
          <w:sz w:val="22"/>
          <w:szCs w:val="22"/>
        </w:rPr>
      </w:pPr>
      <w:r w:rsidRPr="008C00A9">
        <w:rPr>
          <w:sz w:val="22"/>
          <w:szCs w:val="22"/>
        </w:rPr>
        <w:t>•</w:t>
      </w:r>
      <w:r w:rsidRPr="008C00A9">
        <w:rPr>
          <w:sz w:val="22"/>
          <w:szCs w:val="22"/>
        </w:rPr>
        <w:tab/>
        <w:t xml:space="preserve">Termin związania z ofertą – nie dłuższy niż 30 dni od dnia upływu terminu składania ofert. </w:t>
      </w:r>
    </w:p>
    <w:p w:rsidR="006B48E6" w:rsidRPr="008C00A9" w:rsidRDefault="006B48E6" w:rsidP="006B48E6">
      <w:pPr>
        <w:pStyle w:val="Tekstpodstawowywcity31"/>
        <w:tabs>
          <w:tab w:val="left" w:pos="570"/>
          <w:tab w:val="left" w:pos="585"/>
          <w:tab w:val="left" w:pos="600"/>
        </w:tabs>
        <w:spacing w:after="280" w:line="360" w:lineRule="auto"/>
        <w:ind w:left="720"/>
        <w:jc w:val="both"/>
        <w:rPr>
          <w:sz w:val="22"/>
          <w:szCs w:val="22"/>
        </w:rPr>
      </w:pPr>
      <w:r w:rsidRPr="008C00A9">
        <w:rPr>
          <w:color w:val="000000"/>
          <w:sz w:val="22"/>
          <w:szCs w:val="22"/>
        </w:rPr>
        <w:t>•</w:t>
      </w:r>
      <w:r w:rsidRPr="008C00A9">
        <w:rPr>
          <w:color w:val="FF0000"/>
          <w:sz w:val="22"/>
          <w:szCs w:val="22"/>
        </w:rPr>
        <w:tab/>
      </w:r>
      <w:r w:rsidRPr="008C00A9">
        <w:rPr>
          <w:sz w:val="22"/>
          <w:szCs w:val="22"/>
        </w:rPr>
        <w:t>Po wyborze najkorzystniejszej oferty, Zamawiający powiadomi wszystkich wykonawców biorących udział w postępowaniu o wynikach lub w przypadku gdy zapytanie ofertowe upublicznione zostało na stronie internetowej, umieszcza się je na tej stronie.</w:t>
      </w:r>
    </w:p>
    <w:p w:rsidR="006B48E6" w:rsidRPr="008C00A9" w:rsidRDefault="006B48E6" w:rsidP="006B48E6">
      <w:pPr>
        <w:pStyle w:val="Tekstpodstawowywcity31"/>
        <w:tabs>
          <w:tab w:val="left" w:pos="570"/>
          <w:tab w:val="left" w:pos="585"/>
          <w:tab w:val="left" w:pos="600"/>
        </w:tabs>
        <w:spacing w:after="280" w:line="360" w:lineRule="auto"/>
        <w:ind w:left="720"/>
        <w:jc w:val="both"/>
        <w:rPr>
          <w:sz w:val="22"/>
          <w:szCs w:val="22"/>
        </w:rPr>
      </w:pPr>
      <w:r w:rsidRPr="008C00A9">
        <w:rPr>
          <w:sz w:val="22"/>
          <w:szCs w:val="22"/>
        </w:rPr>
        <w:t>Zamawiający wskaże Wykonawcy, którego oferta została wybrana termin podpisania umowy.</w:t>
      </w:r>
    </w:p>
    <w:p w:rsidR="006B48E6" w:rsidRPr="008C00A9" w:rsidRDefault="006B48E6" w:rsidP="006B48E6">
      <w:pPr>
        <w:numPr>
          <w:ilvl w:val="0"/>
          <w:numId w:val="20"/>
        </w:numPr>
        <w:suppressAutoHyphens/>
        <w:spacing w:after="28" w:line="360" w:lineRule="auto"/>
        <w:ind w:left="284" w:hanging="284"/>
        <w:jc w:val="both"/>
        <w:rPr>
          <w:rFonts w:ascii="Times New Roman" w:hAnsi="Times New Roman"/>
          <w:b/>
          <w:bCs/>
          <w:color w:val="000000"/>
        </w:rPr>
      </w:pPr>
      <w:r w:rsidRPr="008C00A9">
        <w:rPr>
          <w:rFonts w:ascii="Times New Roman" w:hAnsi="Times New Roman"/>
          <w:b/>
          <w:bCs/>
          <w:color w:val="000000"/>
        </w:rPr>
        <w:t>OPIS SPOSOBU OBLICZANIA CENY</w:t>
      </w:r>
    </w:p>
    <w:p w:rsidR="006B48E6" w:rsidRPr="008C00A9" w:rsidRDefault="006B48E6" w:rsidP="006B48E6">
      <w:pPr>
        <w:numPr>
          <w:ilvl w:val="0"/>
          <w:numId w:val="19"/>
        </w:numPr>
        <w:suppressAutoHyphens/>
        <w:spacing w:after="28" w:line="360" w:lineRule="auto"/>
        <w:ind w:left="1276" w:hanging="567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b/>
          <w:color w:val="000000"/>
        </w:rPr>
        <w:t xml:space="preserve">Kryterium Cena brutto (C) -100 </w:t>
      </w:r>
      <w:proofErr w:type="spellStart"/>
      <w:r w:rsidRPr="008C00A9">
        <w:rPr>
          <w:rFonts w:ascii="Times New Roman" w:hAnsi="Times New Roman"/>
          <w:b/>
          <w:color w:val="000000"/>
        </w:rPr>
        <w:t>pkt</w:t>
      </w:r>
      <w:proofErr w:type="spellEnd"/>
      <w:r w:rsidRPr="008C00A9">
        <w:rPr>
          <w:rFonts w:ascii="Times New Roman" w:hAnsi="Times New Roman"/>
          <w:b/>
          <w:color w:val="000000"/>
        </w:rPr>
        <w:t xml:space="preserve"> </w:t>
      </w:r>
    </w:p>
    <w:p w:rsidR="006B48E6" w:rsidRPr="008C00A9" w:rsidRDefault="006B48E6" w:rsidP="006B48E6">
      <w:pPr>
        <w:spacing w:after="28" w:line="360" w:lineRule="auto"/>
        <w:ind w:left="720"/>
        <w:jc w:val="both"/>
        <w:rPr>
          <w:rFonts w:ascii="Times New Roman" w:hAnsi="Times New Roman"/>
          <w:b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Kryterium będzie oceniane w wyniku porównania ceny oferty najkorzystniejszej spośród oferowanych z cenę oferty badanej. Do obliczenia ilości punktów </w:t>
      </w:r>
      <w:r w:rsidRPr="008C00A9">
        <w:rPr>
          <w:rFonts w:ascii="Times New Roman" w:hAnsi="Times New Roman"/>
          <w:color w:val="000000"/>
        </w:rPr>
        <w:br/>
        <w:t>w powyższym kryterium zamawiający zastosuje poniższy wzór:</w:t>
      </w:r>
    </w:p>
    <w:p w:rsidR="006B48E6" w:rsidRPr="008C00A9" w:rsidRDefault="006B48E6" w:rsidP="006B48E6">
      <w:pPr>
        <w:spacing w:after="28" w:line="360" w:lineRule="auto"/>
        <w:ind w:left="720"/>
        <w:rPr>
          <w:rFonts w:ascii="Times New Roman" w:hAnsi="Times New Roman"/>
          <w:b/>
          <w:color w:val="000000"/>
        </w:rPr>
      </w:pPr>
      <w:r w:rsidRPr="008C00A9">
        <w:rPr>
          <w:rFonts w:ascii="Times New Roman" w:hAnsi="Times New Roman"/>
          <w:b/>
          <w:color w:val="000000"/>
        </w:rPr>
        <w:t xml:space="preserve">                    </w:t>
      </w:r>
      <w:proofErr w:type="spellStart"/>
      <w:r w:rsidRPr="008C00A9">
        <w:rPr>
          <w:rFonts w:ascii="Times New Roman" w:hAnsi="Times New Roman"/>
          <w:b/>
          <w:color w:val="000000"/>
        </w:rPr>
        <w:t>Cn</w:t>
      </w:r>
      <w:proofErr w:type="spellEnd"/>
      <w:r w:rsidRPr="008C00A9">
        <w:rPr>
          <w:rFonts w:ascii="Times New Roman" w:hAnsi="Times New Roman"/>
          <w:b/>
          <w:color w:val="000000"/>
        </w:rPr>
        <w:tab/>
      </w:r>
      <w:r w:rsidRPr="008C00A9">
        <w:rPr>
          <w:rFonts w:ascii="Times New Roman" w:hAnsi="Times New Roman"/>
          <w:b/>
          <w:color w:val="000000"/>
        </w:rPr>
        <w:tab/>
      </w:r>
      <w:r w:rsidRPr="008C00A9">
        <w:rPr>
          <w:rFonts w:ascii="Times New Roman" w:hAnsi="Times New Roman"/>
          <w:b/>
          <w:color w:val="000000"/>
        </w:rPr>
        <w:tab/>
      </w:r>
      <w:r w:rsidRPr="008C00A9">
        <w:rPr>
          <w:rFonts w:ascii="Times New Roman" w:hAnsi="Times New Roman"/>
          <w:b/>
          <w:color w:val="000000"/>
        </w:rPr>
        <w:tab/>
      </w:r>
      <w:r w:rsidRPr="008C00A9">
        <w:rPr>
          <w:rFonts w:ascii="Times New Roman" w:hAnsi="Times New Roman"/>
          <w:b/>
          <w:color w:val="000000"/>
        </w:rPr>
        <w:tab/>
      </w:r>
      <w:r w:rsidRPr="008C00A9">
        <w:rPr>
          <w:rFonts w:ascii="Times New Roman" w:hAnsi="Times New Roman"/>
          <w:b/>
          <w:color w:val="000000"/>
        </w:rPr>
        <w:tab/>
        <w:t xml:space="preserve">                                                                 LP=    ………………  x   100  </w:t>
      </w:r>
    </w:p>
    <w:p w:rsidR="006B48E6" w:rsidRPr="008C00A9" w:rsidRDefault="006B48E6" w:rsidP="006B48E6">
      <w:pPr>
        <w:spacing w:after="28" w:line="360" w:lineRule="auto"/>
        <w:ind w:left="720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b/>
          <w:color w:val="000000"/>
        </w:rPr>
        <w:t xml:space="preserve">                    </w:t>
      </w:r>
      <w:proofErr w:type="spellStart"/>
      <w:r w:rsidRPr="008C00A9">
        <w:rPr>
          <w:rFonts w:ascii="Times New Roman" w:hAnsi="Times New Roman"/>
          <w:b/>
          <w:color w:val="000000"/>
        </w:rPr>
        <w:t>Cb</w:t>
      </w:r>
      <w:proofErr w:type="spellEnd"/>
    </w:p>
    <w:p w:rsidR="006B48E6" w:rsidRPr="008C00A9" w:rsidRDefault="006B48E6" w:rsidP="006B48E6">
      <w:pPr>
        <w:spacing w:after="28" w:line="360" w:lineRule="auto"/>
        <w:ind w:left="720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gdzie: LP = liczba punktów przy kryterium C</w:t>
      </w:r>
    </w:p>
    <w:p w:rsidR="006B48E6" w:rsidRPr="008C00A9" w:rsidRDefault="006B48E6" w:rsidP="006B48E6">
      <w:pPr>
        <w:spacing w:after="28" w:line="360" w:lineRule="auto"/>
        <w:ind w:left="720"/>
        <w:rPr>
          <w:rFonts w:ascii="Times New Roman" w:hAnsi="Times New Roman"/>
          <w:color w:val="000000"/>
        </w:rPr>
      </w:pPr>
      <w:proofErr w:type="spellStart"/>
      <w:r w:rsidRPr="008C00A9">
        <w:rPr>
          <w:rFonts w:ascii="Times New Roman" w:hAnsi="Times New Roman"/>
          <w:color w:val="000000"/>
        </w:rPr>
        <w:t>Cn</w:t>
      </w:r>
      <w:proofErr w:type="spellEnd"/>
      <w:r w:rsidRPr="008C00A9">
        <w:rPr>
          <w:rFonts w:ascii="Times New Roman" w:hAnsi="Times New Roman"/>
          <w:color w:val="000000"/>
        </w:rPr>
        <w:t xml:space="preserve"> – cena oferty najkorzystniejszej spośród oferowanych</w:t>
      </w:r>
    </w:p>
    <w:p w:rsidR="006B48E6" w:rsidRPr="008C00A9" w:rsidRDefault="006B48E6" w:rsidP="006B48E6">
      <w:pPr>
        <w:spacing w:after="28" w:line="360" w:lineRule="auto"/>
        <w:ind w:left="720"/>
        <w:rPr>
          <w:rFonts w:ascii="Times New Roman" w:hAnsi="Times New Roman"/>
        </w:rPr>
      </w:pPr>
      <w:proofErr w:type="spellStart"/>
      <w:r w:rsidRPr="008C00A9">
        <w:rPr>
          <w:rFonts w:ascii="Times New Roman" w:hAnsi="Times New Roman"/>
          <w:color w:val="000000"/>
        </w:rPr>
        <w:t>Cb</w:t>
      </w:r>
      <w:proofErr w:type="spellEnd"/>
      <w:r w:rsidRPr="008C00A9">
        <w:rPr>
          <w:rFonts w:ascii="Times New Roman" w:hAnsi="Times New Roman"/>
          <w:color w:val="000000"/>
        </w:rPr>
        <w:t xml:space="preserve"> – cena oferty badanej </w:t>
      </w:r>
      <w:r w:rsidRPr="008C00A9">
        <w:rPr>
          <w:rFonts w:ascii="Times New Roman" w:hAnsi="Times New Roman"/>
          <w:color w:val="000000"/>
        </w:rPr>
        <w:tab/>
      </w:r>
    </w:p>
    <w:p w:rsidR="006B48E6" w:rsidRPr="008C00A9" w:rsidRDefault="006B48E6" w:rsidP="006B48E6">
      <w:pPr>
        <w:pStyle w:val="Normalny1"/>
        <w:spacing w:after="28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C00A9">
        <w:rPr>
          <w:rFonts w:ascii="Times New Roman" w:hAnsi="Times New Roman" w:cs="Times New Roman"/>
          <w:sz w:val="22"/>
          <w:szCs w:val="22"/>
        </w:rPr>
        <w:lastRenderedPageBreak/>
        <w:t xml:space="preserve">     Cena w ofercie musi być podana w walucie polskiej i być ceną brutto, tzn. obejmować wszystkie należne podatki, obciążenia i koszty. </w:t>
      </w:r>
    </w:p>
    <w:p w:rsidR="006B48E6" w:rsidRPr="008C00A9" w:rsidRDefault="006B48E6" w:rsidP="006B48E6">
      <w:pPr>
        <w:pStyle w:val="Normalny1"/>
        <w:spacing w:after="28" w:line="360" w:lineRule="auto"/>
        <w:ind w:firstLine="36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C00A9">
        <w:rPr>
          <w:rFonts w:ascii="Times New Roman" w:hAnsi="Times New Roman" w:cs="Times New Roman"/>
          <w:b/>
          <w:sz w:val="22"/>
          <w:szCs w:val="22"/>
        </w:rPr>
        <w:t xml:space="preserve">W ramach niniejszego kryterium Wykonawca może uzyskać maksymalnie </w:t>
      </w:r>
      <w:r w:rsidRPr="008C00A9">
        <w:rPr>
          <w:rFonts w:ascii="Times New Roman" w:hAnsi="Times New Roman" w:cs="Times New Roman"/>
          <w:b/>
          <w:color w:val="00000A"/>
          <w:sz w:val="22"/>
          <w:szCs w:val="22"/>
        </w:rPr>
        <w:t xml:space="preserve">100 </w:t>
      </w:r>
      <w:r w:rsidRPr="008C00A9">
        <w:rPr>
          <w:rFonts w:ascii="Times New Roman" w:hAnsi="Times New Roman" w:cs="Times New Roman"/>
          <w:b/>
          <w:sz w:val="22"/>
          <w:szCs w:val="22"/>
        </w:rPr>
        <w:t>punktów.</w:t>
      </w:r>
    </w:p>
    <w:p w:rsidR="006B48E6" w:rsidRPr="008C00A9" w:rsidRDefault="006B48E6" w:rsidP="006B48E6">
      <w:pPr>
        <w:pStyle w:val="Normalny1"/>
        <w:spacing w:after="28" w:line="360" w:lineRule="auto"/>
        <w:ind w:firstLine="36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8E6" w:rsidRPr="008C00A9" w:rsidRDefault="006B48E6" w:rsidP="006B48E6">
      <w:pPr>
        <w:pStyle w:val="Normalny1"/>
        <w:numPr>
          <w:ilvl w:val="0"/>
          <w:numId w:val="20"/>
        </w:numPr>
        <w:spacing w:after="28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C00A9">
        <w:rPr>
          <w:rFonts w:ascii="Times New Roman" w:hAnsi="Times New Roman" w:cs="Times New Roman"/>
          <w:b/>
          <w:bCs/>
          <w:sz w:val="22"/>
          <w:szCs w:val="22"/>
        </w:rPr>
        <w:t>INNE WARUNKI REALIZACJI ZAMÓWIENIA</w:t>
      </w:r>
    </w:p>
    <w:p w:rsidR="006B48E6" w:rsidRPr="008C00A9" w:rsidRDefault="006B48E6" w:rsidP="006B48E6">
      <w:pPr>
        <w:spacing w:after="28" w:line="360" w:lineRule="auto"/>
        <w:ind w:firstLine="360"/>
        <w:jc w:val="both"/>
        <w:rPr>
          <w:rFonts w:ascii="Times New Roman" w:hAnsi="Times New Roman"/>
          <w:b/>
        </w:rPr>
      </w:pPr>
    </w:p>
    <w:p w:rsidR="006B48E6" w:rsidRPr="008C00A9" w:rsidRDefault="006B48E6" w:rsidP="006B48E6">
      <w:pPr>
        <w:spacing w:after="28" w:line="360" w:lineRule="auto"/>
        <w:ind w:firstLine="360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</w:rPr>
        <w:t>Informacje dotyczące zawarcia umowy i warunków płatności</w:t>
      </w:r>
    </w:p>
    <w:p w:rsidR="006B48E6" w:rsidRPr="008C00A9" w:rsidRDefault="006B48E6" w:rsidP="006B48E6">
      <w:pPr>
        <w:pStyle w:val="Akapitzlist1"/>
        <w:numPr>
          <w:ilvl w:val="0"/>
          <w:numId w:val="17"/>
        </w:numPr>
        <w:spacing w:after="28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</w:rPr>
        <w:t xml:space="preserve">Obowiązki Zamawiającego i Wykonawcy, terminy płatności oraz istotne postanowienia zostaną ujęte w umowie zawartej pomiędzy Zamawiającym, a Wykonawcą. </w:t>
      </w:r>
    </w:p>
    <w:p w:rsidR="006B48E6" w:rsidRPr="008C00A9" w:rsidRDefault="006B48E6" w:rsidP="006B48E6">
      <w:pPr>
        <w:pStyle w:val="Akapitzlist1"/>
        <w:numPr>
          <w:ilvl w:val="0"/>
          <w:numId w:val="17"/>
        </w:numPr>
        <w:spacing w:after="28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W przypadku gdy Wykonawca odstąpi od podpisania umowy z Zamawiającym, możliwe jest podpisanie umowy z kolejnym Wykonawcą, którego oferta złożona w ramach postępowania </w:t>
      </w:r>
      <w:r w:rsidR="00923939">
        <w:rPr>
          <w:rFonts w:ascii="Times New Roman" w:hAnsi="Times New Roman"/>
          <w:color w:val="000000"/>
        </w:rPr>
        <w:br/>
      </w:r>
      <w:r w:rsidRPr="008C00A9">
        <w:rPr>
          <w:rFonts w:ascii="Times New Roman" w:hAnsi="Times New Roman"/>
          <w:color w:val="000000"/>
        </w:rPr>
        <w:t>o udzielenie zamówienia publicznego uzyskała kolejną najwyższą liczbę punktów.</w:t>
      </w:r>
    </w:p>
    <w:p w:rsidR="006B48E6" w:rsidRPr="008C00A9" w:rsidRDefault="006B48E6" w:rsidP="006B48E6">
      <w:pPr>
        <w:pStyle w:val="Akapitzlist1"/>
        <w:numPr>
          <w:ilvl w:val="0"/>
          <w:numId w:val="17"/>
        </w:numPr>
        <w:spacing w:after="28" w:line="360" w:lineRule="auto"/>
        <w:jc w:val="both"/>
        <w:rPr>
          <w:rFonts w:ascii="Times New Roman" w:hAnsi="Times New Roman"/>
          <w:b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W przypadku, gdy pomimo właściwego upublicznienia zapytania ofertowego: wpłynie tylko jedna oferta nie podlegająca odrzuceniu – uznaje się zasadę konkurencyjności </w:t>
      </w:r>
      <w:r w:rsidRPr="008C00A9">
        <w:rPr>
          <w:rFonts w:ascii="Times New Roman" w:hAnsi="Times New Roman"/>
          <w:color w:val="000000"/>
        </w:rPr>
        <w:br/>
        <w:t xml:space="preserve"> za spełnioną.</w:t>
      </w:r>
    </w:p>
    <w:p w:rsidR="006B48E6" w:rsidRPr="008C00A9" w:rsidRDefault="006B48E6" w:rsidP="006B48E6">
      <w:pPr>
        <w:spacing w:after="28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b/>
          <w:color w:val="000000"/>
        </w:rPr>
        <w:t xml:space="preserve"> Istotne zmiany umowy </w:t>
      </w:r>
    </w:p>
    <w:p w:rsidR="006B48E6" w:rsidRPr="008C00A9" w:rsidRDefault="006B48E6" w:rsidP="006B48E6">
      <w:pPr>
        <w:pStyle w:val="Akapitzlist"/>
        <w:spacing w:after="28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Zmiana postanowień umowy może nastąpić w szczególności w przypadku gdy:</w:t>
      </w:r>
    </w:p>
    <w:p w:rsidR="006B48E6" w:rsidRPr="008C00A9" w:rsidRDefault="006B48E6" w:rsidP="006B48E6">
      <w:pPr>
        <w:pStyle w:val="Akapitzlist"/>
        <w:numPr>
          <w:ilvl w:val="0"/>
          <w:numId w:val="16"/>
        </w:numPr>
        <w:suppressAutoHyphens/>
        <w:spacing w:after="28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nastąpi zmiana powszechnie obowiązujących przepisów prawa w zakresie mającym wpływ na realizację przedmiotu umowy,</w:t>
      </w:r>
    </w:p>
    <w:p w:rsidR="006B48E6" w:rsidRPr="008C00A9" w:rsidRDefault="006B48E6" w:rsidP="006B48E6">
      <w:pPr>
        <w:pStyle w:val="Akapitzlist"/>
        <w:numPr>
          <w:ilvl w:val="0"/>
          <w:numId w:val="16"/>
        </w:numPr>
        <w:suppressAutoHyphens/>
        <w:spacing w:after="28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niezbędna jest zmiana sposobu, terminu i miejsca wykonywania zobowiązania o ile zmiana taka jest konieczna w celu prawidłowego wykonywania umowy,</w:t>
      </w:r>
    </w:p>
    <w:p w:rsidR="006B48E6" w:rsidRPr="008C00A9" w:rsidRDefault="006B48E6" w:rsidP="006B48E6">
      <w:pPr>
        <w:pStyle w:val="Akapitzlist"/>
        <w:numPr>
          <w:ilvl w:val="0"/>
          <w:numId w:val="16"/>
        </w:numPr>
        <w:suppressAutoHyphens/>
        <w:spacing w:after="28" w:line="360" w:lineRule="auto"/>
        <w:jc w:val="both"/>
        <w:rPr>
          <w:rFonts w:ascii="Times New Roman" w:eastAsia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dotrzymanie przez Wykonawcę istotnych postanowień Umowy nie jest możliwe ze względu na okoliczności, na które Strony nie maja wpływu.</w:t>
      </w:r>
    </w:p>
    <w:p w:rsidR="00BE04B1" w:rsidRPr="008C00A9" w:rsidRDefault="00BE04B1" w:rsidP="00BE04B1">
      <w:pPr>
        <w:suppressAutoHyphens/>
        <w:spacing w:after="28" w:line="360" w:lineRule="auto"/>
        <w:jc w:val="both"/>
        <w:rPr>
          <w:rFonts w:ascii="Times New Roman" w:eastAsia="Times New Roman" w:hAnsi="Times New Roman"/>
          <w:b/>
          <w:color w:val="000000"/>
        </w:rPr>
      </w:pPr>
    </w:p>
    <w:p w:rsidR="00BE04B1" w:rsidRPr="008C00A9" w:rsidRDefault="00BE04B1" w:rsidP="00BE04B1">
      <w:pPr>
        <w:pStyle w:val="Akapitzlist"/>
        <w:numPr>
          <w:ilvl w:val="0"/>
          <w:numId w:val="20"/>
        </w:numPr>
        <w:suppressAutoHyphens/>
        <w:spacing w:after="28" w:line="360" w:lineRule="auto"/>
        <w:jc w:val="both"/>
        <w:rPr>
          <w:rFonts w:ascii="Times New Roman" w:eastAsia="Times New Roman" w:hAnsi="Times New Roman"/>
          <w:b/>
          <w:color w:val="000000"/>
        </w:rPr>
      </w:pPr>
      <w:r w:rsidRPr="008C00A9">
        <w:rPr>
          <w:rFonts w:ascii="Times New Roman" w:eastAsia="Times New Roman" w:hAnsi="Times New Roman"/>
          <w:b/>
          <w:color w:val="000000"/>
        </w:rPr>
        <w:t>W</w:t>
      </w:r>
      <w:r w:rsidR="008C00A9" w:rsidRPr="008C00A9">
        <w:rPr>
          <w:rFonts w:ascii="Times New Roman" w:eastAsia="Times New Roman" w:hAnsi="Times New Roman"/>
          <w:b/>
          <w:color w:val="000000"/>
        </w:rPr>
        <w:t xml:space="preserve">YKAZ OŚWIADCZEŃ LUB DOKUMENTÓW, JAKIE MAJĄ DOSTARCZYĆ WYKONAWCY W CELU POTWIERDZENIA SPEŁNIENIA WARUNKÓW UDZIAŁU W POSTĘPOWANIU </w:t>
      </w:r>
    </w:p>
    <w:p w:rsidR="008C00A9" w:rsidRPr="008C00A9" w:rsidRDefault="008C00A9" w:rsidP="00923939">
      <w:pPr>
        <w:pStyle w:val="Akapitzlist"/>
        <w:suppressAutoHyphens/>
        <w:spacing w:after="28" w:line="360" w:lineRule="auto"/>
        <w:ind w:left="1004"/>
        <w:jc w:val="both"/>
        <w:rPr>
          <w:rFonts w:ascii="Times New Roman" w:eastAsia="Times New Roman" w:hAnsi="Times New Roman"/>
          <w:b/>
          <w:color w:val="000000"/>
        </w:rPr>
      </w:pPr>
    </w:p>
    <w:p w:rsidR="00BE04B1" w:rsidRPr="008C00A9" w:rsidRDefault="00BE04B1" w:rsidP="00923939">
      <w:pPr>
        <w:pStyle w:val="Akapitzlist"/>
        <w:numPr>
          <w:ilvl w:val="0"/>
          <w:numId w:val="13"/>
        </w:num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  <w:i/>
          <w:color w:val="000000"/>
        </w:rPr>
        <w:t xml:space="preserve">Ofertę </w:t>
      </w:r>
      <w:r w:rsidRPr="008C00A9">
        <w:rPr>
          <w:rFonts w:ascii="Times New Roman" w:hAnsi="Times New Roman"/>
          <w:color w:val="000000"/>
        </w:rPr>
        <w:t>przygotowaną na wzorze- Formularz oferty  -</w:t>
      </w:r>
      <w:r w:rsidRPr="008C00A9">
        <w:rPr>
          <w:rFonts w:ascii="Times New Roman" w:hAnsi="Times New Roman"/>
        </w:rPr>
        <w:t xml:space="preserve">załącznik nr 1 do zapytania ofertowego . </w:t>
      </w:r>
      <w:r w:rsidRPr="008C00A9">
        <w:rPr>
          <w:rFonts w:ascii="Times New Roman" w:hAnsi="Times New Roman"/>
        </w:rPr>
        <w:br/>
        <w:t>Oferta powinna być podpisana przez osobę upoważnioną.</w:t>
      </w:r>
    </w:p>
    <w:p w:rsidR="00BE04B1" w:rsidRPr="008C00A9" w:rsidRDefault="00BE04B1" w:rsidP="00923939">
      <w:pPr>
        <w:pStyle w:val="Akapitzlist"/>
        <w:numPr>
          <w:ilvl w:val="0"/>
          <w:numId w:val="13"/>
        </w:num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  <w:i/>
          <w:color w:val="000000"/>
        </w:rPr>
        <w:t xml:space="preserve">Oświadczenie o spełnianiu warunków w postępowaniu </w:t>
      </w:r>
      <w:r w:rsidRPr="008C00A9">
        <w:rPr>
          <w:rFonts w:ascii="Times New Roman" w:hAnsi="Times New Roman"/>
          <w:color w:val="000000"/>
        </w:rPr>
        <w:t xml:space="preserve">według wzoru stanowiącego załącznik nr 2 do zapytania ofertowego- podpisane przez Wykonawcę składającego ofertę. </w:t>
      </w:r>
    </w:p>
    <w:p w:rsidR="00BE04B1" w:rsidRPr="008C00A9" w:rsidRDefault="00BE04B1" w:rsidP="00923939">
      <w:pPr>
        <w:pStyle w:val="Akapitzlist"/>
        <w:numPr>
          <w:ilvl w:val="0"/>
          <w:numId w:val="13"/>
        </w:num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</w:rPr>
      </w:pPr>
      <w:r w:rsidRPr="008C00A9">
        <w:rPr>
          <w:rFonts w:ascii="Times New Roman" w:hAnsi="Times New Roman"/>
          <w:i/>
          <w:color w:val="000000"/>
        </w:rPr>
        <w:t xml:space="preserve">Oświadczenie o braku powiązań osobowych lub kapitałowych </w:t>
      </w:r>
      <w:r w:rsidRPr="008C00A9">
        <w:rPr>
          <w:rFonts w:ascii="Times New Roman" w:hAnsi="Times New Roman"/>
          <w:color w:val="000000"/>
        </w:rPr>
        <w:t>według wzoru stanowiącego załącznik nr 3 do zapytania ofertowego.</w:t>
      </w:r>
    </w:p>
    <w:p w:rsidR="00BE04B1" w:rsidRPr="008C00A9" w:rsidRDefault="00BE04B1" w:rsidP="00923939">
      <w:pPr>
        <w:numPr>
          <w:ilvl w:val="0"/>
          <w:numId w:val="13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8C00A9">
        <w:rPr>
          <w:rFonts w:ascii="Times New Roman" w:hAnsi="Times New Roman"/>
          <w:color w:val="000000" w:themeColor="text1"/>
        </w:rPr>
        <w:t xml:space="preserve">zaświadczenie/certyfikat ukończenia kursu „Trenera TUS” oraz albo  inne zgodne z tematyką zajęć/warsztatów. </w:t>
      </w:r>
    </w:p>
    <w:p w:rsidR="00BE04B1" w:rsidRPr="008C00A9" w:rsidRDefault="00BE04B1" w:rsidP="00BE04B1">
      <w:pPr>
        <w:tabs>
          <w:tab w:val="left" w:pos="284"/>
        </w:tabs>
        <w:spacing w:after="100" w:afterAutospacing="1" w:line="360" w:lineRule="auto"/>
        <w:rPr>
          <w:rFonts w:ascii="Times New Roman" w:hAnsi="Times New Roman"/>
          <w:color w:val="000000" w:themeColor="text1"/>
        </w:rPr>
      </w:pPr>
      <w:r w:rsidRPr="008C00A9">
        <w:rPr>
          <w:rFonts w:ascii="Times New Roman" w:hAnsi="Times New Roman"/>
          <w:color w:val="000000" w:themeColor="text1"/>
        </w:rPr>
        <w:lastRenderedPageBreak/>
        <w:t>Niezłożenie wyżej wymienionych dokumentów lub złożenia w takiej formie, z której nie będzie jednoznacznie wynikało w/w warunków będzie skutkowało odrzuceniem Oferty Wykonawcy</w:t>
      </w:r>
    </w:p>
    <w:p w:rsidR="00BE04B1" w:rsidRPr="008C00A9" w:rsidRDefault="00BE04B1" w:rsidP="00BE04B1">
      <w:pPr>
        <w:pStyle w:val="Akapitzlist"/>
        <w:numPr>
          <w:ilvl w:val="0"/>
          <w:numId w:val="14"/>
        </w:num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Wszystkie miejsca, w których Wykonawca naniósł zmiany, powinny być przez niego parafowane.</w:t>
      </w:r>
    </w:p>
    <w:p w:rsidR="00BE04B1" w:rsidRPr="008C00A9" w:rsidRDefault="00BE04B1" w:rsidP="00BE04B1">
      <w:pPr>
        <w:pStyle w:val="Akapitzlist"/>
        <w:numPr>
          <w:ilvl w:val="0"/>
          <w:numId w:val="14"/>
        </w:num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Oferent ponosi wszelkie koszty związane z przygotowaniem i złożeniem oferty. Zamawiający nie odpowiada za koszty poniesione przez Oferenta w związku </w:t>
      </w:r>
      <w:r w:rsidR="00923939">
        <w:rPr>
          <w:rFonts w:ascii="Times New Roman" w:hAnsi="Times New Roman"/>
          <w:color w:val="000000"/>
        </w:rPr>
        <w:br/>
      </w:r>
      <w:r w:rsidRPr="008C00A9">
        <w:rPr>
          <w:rFonts w:ascii="Times New Roman" w:hAnsi="Times New Roman"/>
          <w:color w:val="000000"/>
        </w:rPr>
        <w:t xml:space="preserve">z przygotowaniem i złożeniem oferty. </w:t>
      </w:r>
    </w:p>
    <w:p w:rsidR="00BE04B1" w:rsidRPr="008C00A9" w:rsidRDefault="00BE04B1" w:rsidP="00BE04B1">
      <w:pPr>
        <w:pStyle w:val="Akapitzlist"/>
        <w:numPr>
          <w:ilvl w:val="0"/>
          <w:numId w:val="14"/>
        </w:num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>Oferty, które wpłyną po wyznaczonym terminie składania ofert zostaną bez rozpatrzenia zwrócone Wykonawcy.</w:t>
      </w:r>
    </w:p>
    <w:p w:rsidR="00BE04B1" w:rsidRPr="008C00A9" w:rsidRDefault="00BE04B1" w:rsidP="00BE04B1">
      <w:pPr>
        <w:pStyle w:val="Akapitzlist"/>
        <w:suppressAutoHyphens/>
        <w:spacing w:after="28" w:line="360" w:lineRule="auto"/>
        <w:ind w:left="1080"/>
        <w:jc w:val="both"/>
        <w:rPr>
          <w:rFonts w:ascii="Times New Roman" w:eastAsia="Times New Roman" w:hAnsi="Times New Roman"/>
          <w:color w:val="000000"/>
        </w:rPr>
      </w:pPr>
    </w:p>
    <w:p w:rsidR="00BE04B1" w:rsidRPr="008C00A9" w:rsidRDefault="00BE04B1" w:rsidP="00BE04B1">
      <w:pPr>
        <w:pStyle w:val="Default"/>
        <w:numPr>
          <w:ilvl w:val="0"/>
          <w:numId w:val="20"/>
        </w:numPr>
        <w:spacing w:after="100" w:afterAutospacing="1" w:line="360" w:lineRule="auto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8C00A9">
        <w:rPr>
          <w:rFonts w:ascii="Times New Roman" w:eastAsia="Calibri" w:hAnsi="Times New Roman" w:cs="Times New Roman"/>
          <w:b/>
          <w:sz w:val="22"/>
          <w:szCs w:val="22"/>
        </w:rPr>
        <w:t>OSOBA UPOWAŻNIONA DO KONTAKTU</w:t>
      </w:r>
    </w:p>
    <w:p w:rsidR="00BE04B1" w:rsidRPr="00923939" w:rsidRDefault="00BE04B1" w:rsidP="00923939">
      <w:pPr>
        <w:suppressAutoHyphens/>
        <w:spacing w:after="100" w:afterAutospacing="1" w:line="360" w:lineRule="auto"/>
        <w:ind w:left="284"/>
        <w:jc w:val="both"/>
        <w:rPr>
          <w:rFonts w:ascii="Times New Roman" w:hAnsi="Times New Roman"/>
        </w:rPr>
      </w:pPr>
      <w:r w:rsidRPr="00923939">
        <w:rPr>
          <w:rFonts w:ascii="Times New Roman" w:hAnsi="Times New Roman"/>
        </w:rPr>
        <w:t xml:space="preserve">Osobą wyznaczoną do kontaktu oraz udzielającą informacji jest Aldona </w:t>
      </w:r>
      <w:proofErr w:type="spellStart"/>
      <w:r w:rsidRPr="00923939">
        <w:rPr>
          <w:rFonts w:ascii="Times New Roman" w:hAnsi="Times New Roman"/>
        </w:rPr>
        <w:t>Chwarzyńska</w:t>
      </w:r>
      <w:proofErr w:type="spellEnd"/>
      <w:r w:rsidRPr="00923939">
        <w:rPr>
          <w:rFonts w:ascii="Times New Roman" w:hAnsi="Times New Roman"/>
        </w:rPr>
        <w:t xml:space="preserve"> (</w:t>
      </w:r>
      <w:hyperlink r:id="rId10" w:history="1">
        <w:r w:rsidRPr="00923939">
          <w:rPr>
            <w:rStyle w:val="Hipercze"/>
            <w:rFonts w:ascii="Times New Roman" w:hAnsi="Times New Roman"/>
          </w:rPr>
          <w:t>a.chwarzynska@pcprbytow.pl</w:t>
        </w:r>
      </w:hyperlink>
      <w:r w:rsidRPr="00923939">
        <w:rPr>
          <w:rFonts w:ascii="Times New Roman" w:hAnsi="Times New Roman"/>
        </w:rPr>
        <w:t xml:space="preserve">) lub Marzena </w:t>
      </w:r>
      <w:proofErr w:type="spellStart"/>
      <w:r w:rsidRPr="00923939">
        <w:rPr>
          <w:rFonts w:ascii="Times New Roman" w:hAnsi="Times New Roman"/>
        </w:rPr>
        <w:t>Chamier</w:t>
      </w:r>
      <w:proofErr w:type="spellEnd"/>
      <w:r w:rsidRPr="00923939">
        <w:rPr>
          <w:rFonts w:ascii="Times New Roman" w:hAnsi="Times New Roman"/>
        </w:rPr>
        <w:t xml:space="preserve"> </w:t>
      </w:r>
      <w:proofErr w:type="spellStart"/>
      <w:r w:rsidRPr="00923939">
        <w:rPr>
          <w:rFonts w:ascii="Times New Roman" w:hAnsi="Times New Roman"/>
        </w:rPr>
        <w:t>Ciemińska</w:t>
      </w:r>
      <w:proofErr w:type="spellEnd"/>
      <w:r w:rsidRPr="00923939">
        <w:rPr>
          <w:rFonts w:ascii="Times New Roman" w:hAnsi="Times New Roman"/>
        </w:rPr>
        <w:t xml:space="preserve"> (</w:t>
      </w:r>
      <w:hyperlink r:id="rId11" w:history="1">
        <w:r w:rsidRPr="00923939">
          <w:rPr>
            <w:rStyle w:val="Hipercze"/>
            <w:rFonts w:ascii="Times New Roman" w:hAnsi="Times New Roman"/>
          </w:rPr>
          <w:t>m.chamiercieminska@pcprbytow.pl</w:t>
        </w:r>
      </w:hyperlink>
      <w:r w:rsidRPr="00923939">
        <w:rPr>
          <w:rFonts w:ascii="Times New Roman" w:hAnsi="Times New Roman"/>
        </w:rPr>
        <w:t xml:space="preserve">) . Osobą uprawnioną do porozumiewania się </w:t>
      </w:r>
      <w:r w:rsidR="00923939" w:rsidRPr="00923939">
        <w:rPr>
          <w:rFonts w:ascii="Times New Roman" w:hAnsi="Times New Roman"/>
        </w:rPr>
        <w:br/>
      </w:r>
      <w:r w:rsidRPr="00923939">
        <w:rPr>
          <w:rFonts w:ascii="Times New Roman" w:hAnsi="Times New Roman"/>
        </w:rPr>
        <w:t>w zakresie proceduralnym jest Tomasz Wróblewski (</w:t>
      </w:r>
      <w:hyperlink r:id="rId12" w:history="1">
        <w:r w:rsidRPr="00923939">
          <w:rPr>
            <w:rStyle w:val="Hipercze"/>
            <w:rFonts w:ascii="Times New Roman" w:hAnsi="Times New Roman"/>
          </w:rPr>
          <w:t>t.wroblewski@pcprbytow.pl</w:t>
        </w:r>
      </w:hyperlink>
      <w:r w:rsidRPr="00923939">
        <w:rPr>
          <w:rFonts w:ascii="Times New Roman" w:hAnsi="Times New Roman"/>
        </w:rPr>
        <w:t>) .</w:t>
      </w:r>
    </w:p>
    <w:p w:rsidR="00BE04B1" w:rsidRPr="008C00A9" w:rsidRDefault="00BE04B1" w:rsidP="00BE04B1">
      <w:pPr>
        <w:pStyle w:val="Default"/>
        <w:spacing w:after="100" w:afterAutospacing="1" w:line="360" w:lineRule="auto"/>
        <w:ind w:left="1080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</w:p>
    <w:p w:rsidR="00BE04B1" w:rsidRPr="008C00A9" w:rsidRDefault="00BE04B1" w:rsidP="00BE04B1">
      <w:pPr>
        <w:pStyle w:val="Akapitzlist"/>
        <w:numPr>
          <w:ilvl w:val="0"/>
          <w:numId w:val="20"/>
        </w:numPr>
        <w:suppressAutoHyphens/>
        <w:spacing w:after="28" w:line="360" w:lineRule="auto"/>
        <w:jc w:val="both"/>
        <w:rPr>
          <w:rFonts w:ascii="Times New Roman" w:eastAsia="Times New Roman" w:hAnsi="Times New Roman"/>
          <w:b/>
          <w:color w:val="000000"/>
        </w:rPr>
      </w:pPr>
      <w:r w:rsidRPr="008C00A9">
        <w:rPr>
          <w:rFonts w:ascii="Times New Roman" w:eastAsia="Times New Roman" w:hAnsi="Times New Roman"/>
          <w:b/>
          <w:color w:val="000000"/>
        </w:rPr>
        <w:t xml:space="preserve">MIEJSCE I TERMIN SKŁADANIA OFERT </w:t>
      </w:r>
    </w:p>
    <w:p w:rsidR="00BE04B1" w:rsidRPr="008C00A9" w:rsidRDefault="00BE04B1" w:rsidP="00923939">
      <w:pPr>
        <w:spacing w:after="100" w:afterAutospacing="1" w:line="360" w:lineRule="auto"/>
        <w:ind w:left="360"/>
        <w:jc w:val="both"/>
        <w:rPr>
          <w:rFonts w:ascii="Times New Roman" w:hAnsi="Times New Roman"/>
          <w:color w:val="000000"/>
        </w:rPr>
      </w:pPr>
      <w:r w:rsidRPr="008C00A9">
        <w:rPr>
          <w:rFonts w:ascii="Times New Roman" w:hAnsi="Times New Roman"/>
          <w:color w:val="000000"/>
        </w:rPr>
        <w:t xml:space="preserve">Zamawiający wymaga, aby Wykonawca złożył ofertę w sekretariacie (pokój nr 14) Powiatowego Centrum Pomocy Rodzinie w Bytowie lub pocztą tradycyjną na adres: </w:t>
      </w:r>
      <w:proofErr w:type="spellStart"/>
      <w:r w:rsidRPr="008C00A9">
        <w:rPr>
          <w:rFonts w:ascii="Times New Roman" w:hAnsi="Times New Roman"/>
          <w:color w:val="000000"/>
        </w:rPr>
        <w:t>ul.Miła</w:t>
      </w:r>
      <w:proofErr w:type="spellEnd"/>
      <w:r w:rsidRPr="008C00A9">
        <w:rPr>
          <w:rFonts w:ascii="Times New Roman" w:hAnsi="Times New Roman"/>
          <w:color w:val="000000"/>
        </w:rPr>
        <w:t xml:space="preserve"> 26, 77-100 Bytów lub pocztą elektroniczną na adres: </w:t>
      </w:r>
      <w:hyperlink r:id="rId13" w:history="1">
        <w:r w:rsidRPr="008C00A9">
          <w:rPr>
            <w:rStyle w:val="Hipercze"/>
            <w:rFonts w:ascii="Times New Roman" w:hAnsi="Times New Roman"/>
          </w:rPr>
          <w:t>kontakt@pcprbytow.pl</w:t>
        </w:r>
      </w:hyperlink>
      <w:r w:rsidRPr="008C00A9">
        <w:rPr>
          <w:rFonts w:ascii="Times New Roman" w:hAnsi="Times New Roman"/>
          <w:color w:val="000000"/>
        </w:rPr>
        <w:t xml:space="preserve"> do dnia </w:t>
      </w:r>
      <w:r w:rsidR="008C00A9" w:rsidRPr="008C00A9">
        <w:rPr>
          <w:rFonts w:ascii="Times New Roman" w:hAnsi="Times New Roman"/>
          <w:color w:val="000000"/>
        </w:rPr>
        <w:t>20</w:t>
      </w:r>
      <w:r w:rsidRPr="008C00A9">
        <w:rPr>
          <w:rFonts w:ascii="Times New Roman" w:hAnsi="Times New Roman"/>
          <w:color w:val="000000"/>
        </w:rPr>
        <w:t xml:space="preserve">.09.2021 roku do godziny 9:00. </w:t>
      </w:r>
    </w:p>
    <w:p w:rsidR="00BE04B1" w:rsidRPr="008C00A9" w:rsidRDefault="00BE04B1" w:rsidP="00BE04B1">
      <w:pPr>
        <w:pStyle w:val="Akapitzlist"/>
        <w:numPr>
          <w:ilvl w:val="0"/>
          <w:numId w:val="20"/>
        </w:numPr>
        <w:spacing w:after="100" w:afterAutospacing="1" w:line="360" w:lineRule="auto"/>
        <w:rPr>
          <w:rFonts w:ascii="Times New Roman" w:hAnsi="Times New Roman"/>
          <w:b/>
        </w:rPr>
      </w:pPr>
      <w:r w:rsidRPr="008C00A9">
        <w:rPr>
          <w:rFonts w:ascii="Times New Roman" w:hAnsi="Times New Roman"/>
          <w:b/>
        </w:rPr>
        <w:t>TERMIN OTWARCIA OFERT</w:t>
      </w:r>
    </w:p>
    <w:p w:rsidR="00BE04B1" w:rsidRPr="008C00A9" w:rsidRDefault="008C00A9" w:rsidP="008C00A9">
      <w:pPr>
        <w:spacing w:after="100" w:afterAutospacing="1" w:line="360" w:lineRule="auto"/>
        <w:rPr>
          <w:rFonts w:ascii="Times New Roman" w:hAnsi="Times New Roman"/>
        </w:rPr>
      </w:pPr>
      <w:r w:rsidRPr="008C00A9">
        <w:rPr>
          <w:rFonts w:ascii="Times New Roman" w:hAnsi="Times New Roman"/>
        </w:rPr>
        <w:t xml:space="preserve">      20.09.2021 rok</w:t>
      </w:r>
    </w:p>
    <w:p w:rsidR="00BE04B1" w:rsidRPr="008C00A9" w:rsidRDefault="00BE04B1" w:rsidP="00BE04B1">
      <w:pPr>
        <w:pStyle w:val="Akapitzlist"/>
        <w:spacing w:after="100" w:afterAutospacing="1" w:line="360" w:lineRule="auto"/>
        <w:ind w:left="1080"/>
        <w:rPr>
          <w:rFonts w:ascii="Times New Roman" w:hAnsi="Times New Roman"/>
        </w:rPr>
      </w:pPr>
    </w:p>
    <w:p w:rsidR="00BE04B1" w:rsidRPr="008C00A9" w:rsidRDefault="00BE04B1" w:rsidP="00BE04B1">
      <w:pPr>
        <w:pStyle w:val="Akapitzlist"/>
        <w:numPr>
          <w:ilvl w:val="0"/>
          <w:numId w:val="20"/>
        </w:numPr>
        <w:suppressAutoHyphens/>
        <w:spacing w:after="28" w:line="360" w:lineRule="auto"/>
        <w:jc w:val="both"/>
        <w:rPr>
          <w:rFonts w:ascii="Times New Roman" w:hAnsi="Times New Roman"/>
          <w:b/>
          <w:color w:val="000000"/>
        </w:rPr>
      </w:pPr>
      <w:r w:rsidRPr="008C00A9">
        <w:rPr>
          <w:rFonts w:ascii="Times New Roman" w:hAnsi="Times New Roman"/>
          <w:b/>
        </w:rPr>
        <w:t>OFERTY NALEŻY ZŁOŻYĆ W FORMIE PISEMNEJ</w:t>
      </w:r>
    </w:p>
    <w:p w:rsidR="00BE04B1" w:rsidRPr="008C00A9" w:rsidRDefault="00BE04B1" w:rsidP="00BE04B1">
      <w:pPr>
        <w:pStyle w:val="Normalny1"/>
        <w:numPr>
          <w:ilvl w:val="0"/>
          <w:numId w:val="20"/>
        </w:numPr>
        <w:spacing w:after="28" w:line="360" w:lineRule="auto"/>
        <w:jc w:val="both"/>
        <w:rPr>
          <w:rFonts w:ascii="Cambria" w:hAnsi="Cambria" w:cs="Cambria"/>
          <w:b/>
          <w:bCs/>
          <w:sz w:val="22"/>
          <w:szCs w:val="22"/>
        </w:rPr>
      </w:pPr>
      <w:r w:rsidRPr="008C00A9">
        <w:rPr>
          <w:rFonts w:ascii="Times New Roman" w:hAnsi="Times New Roman" w:cs="Times New Roman"/>
          <w:b/>
          <w:bCs/>
          <w:sz w:val="22"/>
          <w:szCs w:val="22"/>
        </w:rPr>
        <w:t>NINIEJSZE ZAPYTANIE NIE JEST RÓWNOZNACZE ZE ZŁOŻENIEM ZAMÓWIENIA</w:t>
      </w:r>
    </w:p>
    <w:p w:rsidR="00BE04B1" w:rsidRPr="008C00A9" w:rsidRDefault="00BE04B1" w:rsidP="00BE04B1">
      <w:pPr>
        <w:numPr>
          <w:ilvl w:val="0"/>
          <w:numId w:val="20"/>
        </w:numPr>
        <w:suppressAutoHyphens/>
        <w:spacing w:after="28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8C00A9">
        <w:rPr>
          <w:rFonts w:ascii="Times New Roman" w:hAnsi="Times New Roman"/>
          <w:b/>
          <w:bCs/>
          <w:color w:val="000000"/>
        </w:rPr>
        <w:t>ZAMÓWIENIE NASTĘPOWAĆ BĘDZIE DO WYSOKOŚCI ŚRODKÓW FINANSOWYCH PRZEZNACZONYCH NA CEL W BUDŻECIE POWIATOWEGO CENTRUM POMOCY RODZINIE W BYTOWIE.</w:t>
      </w:r>
    </w:p>
    <w:p w:rsidR="00AE48F0" w:rsidRDefault="00AE48F0" w:rsidP="00AE48F0">
      <w:pPr>
        <w:spacing w:after="0" w:line="360" w:lineRule="auto"/>
        <w:rPr>
          <w:rFonts w:ascii="Times New Roman" w:hAnsi="Times New Roman"/>
          <w:b/>
          <w:i/>
          <w:sz w:val="20"/>
          <w:szCs w:val="20"/>
          <w:u w:val="single"/>
        </w:rPr>
      </w:pPr>
    </w:p>
    <w:p w:rsidR="003F2255" w:rsidRDefault="003F2255" w:rsidP="00AE48F0">
      <w:pPr>
        <w:spacing w:after="0" w:line="360" w:lineRule="auto"/>
        <w:rPr>
          <w:rFonts w:ascii="Times New Roman" w:hAnsi="Times New Roman"/>
          <w:b/>
          <w:i/>
          <w:sz w:val="20"/>
          <w:szCs w:val="20"/>
          <w:u w:val="single"/>
        </w:rPr>
      </w:pPr>
    </w:p>
    <w:p w:rsidR="00AE48F0" w:rsidRDefault="00AE48F0" w:rsidP="00AE48F0">
      <w:pPr>
        <w:spacing w:after="0" w:line="360" w:lineRule="auto"/>
        <w:rPr>
          <w:rFonts w:ascii="Times New Roman" w:hAnsi="Times New Roman"/>
          <w:b/>
          <w:i/>
          <w:sz w:val="20"/>
          <w:szCs w:val="20"/>
          <w:u w:val="single"/>
        </w:rPr>
      </w:pPr>
    </w:p>
    <w:p w:rsidR="00AE48F0" w:rsidRPr="00F96A6D" w:rsidRDefault="00AE48F0" w:rsidP="00AE48F0">
      <w:pPr>
        <w:spacing w:after="0" w:line="360" w:lineRule="auto"/>
        <w:rPr>
          <w:rFonts w:ascii="Times New Roman" w:hAnsi="Times New Roman"/>
          <w:b/>
          <w:i/>
          <w:sz w:val="20"/>
          <w:szCs w:val="20"/>
          <w:u w:val="single"/>
        </w:rPr>
      </w:pPr>
      <w:r w:rsidRPr="00F96A6D">
        <w:rPr>
          <w:rFonts w:ascii="Times New Roman" w:hAnsi="Times New Roman"/>
          <w:b/>
          <w:i/>
          <w:sz w:val="20"/>
          <w:szCs w:val="20"/>
          <w:u w:val="single"/>
        </w:rPr>
        <w:t>Załączniki:</w:t>
      </w:r>
    </w:p>
    <w:p w:rsidR="00AE48F0" w:rsidRPr="00F96A6D" w:rsidRDefault="00AE48F0" w:rsidP="00AE48F0">
      <w:pPr>
        <w:spacing w:after="0" w:line="360" w:lineRule="auto"/>
        <w:rPr>
          <w:rFonts w:ascii="Times New Roman" w:hAnsi="Times New Roman"/>
          <w:i/>
          <w:sz w:val="20"/>
          <w:szCs w:val="20"/>
        </w:rPr>
      </w:pPr>
      <w:r w:rsidRPr="00F96A6D">
        <w:rPr>
          <w:rFonts w:ascii="Times New Roman" w:hAnsi="Times New Roman"/>
          <w:i/>
          <w:sz w:val="20"/>
          <w:szCs w:val="20"/>
        </w:rPr>
        <w:t>Załącznik nr 1- Formularz ofertowy</w:t>
      </w:r>
    </w:p>
    <w:p w:rsidR="00AE48F0" w:rsidRPr="00F96A6D" w:rsidRDefault="00AE48F0" w:rsidP="00AE48F0">
      <w:pPr>
        <w:spacing w:after="0" w:line="360" w:lineRule="auto"/>
        <w:rPr>
          <w:rFonts w:ascii="Times New Roman" w:hAnsi="Times New Roman"/>
          <w:i/>
          <w:sz w:val="20"/>
          <w:szCs w:val="20"/>
        </w:rPr>
      </w:pPr>
      <w:r w:rsidRPr="00F96A6D">
        <w:rPr>
          <w:rFonts w:ascii="Times New Roman" w:hAnsi="Times New Roman"/>
          <w:i/>
          <w:sz w:val="20"/>
          <w:szCs w:val="20"/>
        </w:rPr>
        <w:t>Załączn</w:t>
      </w:r>
      <w:r>
        <w:rPr>
          <w:rFonts w:ascii="Times New Roman" w:hAnsi="Times New Roman"/>
          <w:i/>
          <w:sz w:val="20"/>
          <w:szCs w:val="20"/>
        </w:rPr>
        <w:t>ik nr 2- Oświadczenie o spełnie</w:t>
      </w:r>
      <w:r w:rsidRPr="00F96A6D">
        <w:rPr>
          <w:rFonts w:ascii="Times New Roman" w:hAnsi="Times New Roman"/>
          <w:i/>
          <w:sz w:val="20"/>
          <w:szCs w:val="20"/>
        </w:rPr>
        <w:t>niu warunków udziału w postępowaniu</w:t>
      </w:r>
    </w:p>
    <w:p w:rsidR="00AE48F0" w:rsidRDefault="00AE48F0" w:rsidP="00AE48F0">
      <w:pPr>
        <w:spacing w:after="0" w:line="360" w:lineRule="auto"/>
        <w:rPr>
          <w:rFonts w:ascii="Times New Roman" w:hAnsi="Times New Roman"/>
          <w:i/>
          <w:sz w:val="20"/>
          <w:szCs w:val="20"/>
        </w:rPr>
      </w:pPr>
      <w:r w:rsidRPr="00F96A6D">
        <w:rPr>
          <w:rFonts w:ascii="Times New Roman" w:hAnsi="Times New Roman"/>
          <w:i/>
          <w:sz w:val="20"/>
          <w:szCs w:val="20"/>
        </w:rPr>
        <w:t>Załącznik nr 3-Oświadczenie o braku powiązań osobowych l</w:t>
      </w:r>
      <w:r>
        <w:rPr>
          <w:rFonts w:ascii="Times New Roman" w:hAnsi="Times New Roman"/>
          <w:i/>
          <w:sz w:val="20"/>
          <w:szCs w:val="20"/>
        </w:rPr>
        <w:t>ub</w:t>
      </w:r>
      <w:r w:rsidRPr="00F96A6D">
        <w:rPr>
          <w:rFonts w:ascii="Times New Roman" w:hAnsi="Times New Roman"/>
          <w:i/>
          <w:sz w:val="20"/>
          <w:szCs w:val="20"/>
        </w:rPr>
        <w:t xml:space="preserve"> kapitałowych</w:t>
      </w:r>
    </w:p>
    <w:p w:rsidR="00AE48F0" w:rsidRPr="00962380" w:rsidRDefault="00AE48F0" w:rsidP="00AE48F0">
      <w:pPr>
        <w:spacing w:after="0" w:line="360" w:lineRule="auto"/>
        <w:rPr>
          <w:rFonts w:ascii="Times New Roman" w:hAnsi="Times New Roman"/>
          <w:i/>
          <w:sz w:val="20"/>
          <w:szCs w:val="20"/>
        </w:rPr>
      </w:pPr>
      <w:r w:rsidRPr="00962380">
        <w:rPr>
          <w:rFonts w:ascii="Times New Roman" w:hAnsi="Times New Roman"/>
          <w:i/>
          <w:sz w:val="20"/>
          <w:szCs w:val="20"/>
        </w:rPr>
        <w:t xml:space="preserve">Załącznik nr 4 do zapytania ofertowego- Oświadczenie </w:t>
      </w:r>
      <w:proofErr w:type="spellStart"/>
      <w:r w:rsidRPr="00962380">
        <w:rPr>
          <w:rFonts w:ascii="Times New Roman" w:hAnsi="Times New Roman"/>
          <w:i/>
          <w:sz w:val="20"/>
          <w:szCs w:val="20"/>
        </w:rPr>
        <w:t>Rodo</w:t>
      </w:r>
      <w:proofErr w:type="spellEnd"/>
    </w:p>
    <w:p w:rsidR="00AE48F0" w:rsidRDefault="00AE48F0" w:rsidP="00AE48F0">
      <w:pPr>
        <w:spacing w:after="0" w:line="360" w:lineRule="auto"/>
        <w:rPr>
          <w:rFonts w:ascii="Times New Roman" w:hAnsi="Times New Roman"/>
          <w:i/>
          <w:sz w:val="20"/>
          <w:szCs w:val="20"/>
        </w:rPr>
      </w:pP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………………………………….</w:t>
      </w:r>
      <w:r>
        <w:rPr>
          <w:rFonts w:ascii="Times New Roman" w:hAnsi="Times New Roman"/>
          <w:color w:val="000000"/>
        </w:rPr>
        <w:br/>
        <w:t>Podpis osoby sporządzającej: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  <w:color w:val="000000"/>
        </w:rPr>
      </w:pPr>
    </w:p>
    <w:p w:rsidR="00AE48F0" w:rsidRDefault="00AE48F0" w:rsidP="00AE48F0">
      <w:pPr>
        <w:spacing w:after="100" w:afterAutospacing="1" w:line="36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……………..…………………………………</w:t>
      </w:r>
    </w:p>
    <w:p w:rsidR="00AE48F0" w:rsidRDefault="00AE48F0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(podpis Zamawiającego)</w:t>
      </w:r>
    </w:p>
    <w:p w:rsidR="003F2255" w:rsidRDefault="003F2255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F2255" w:rsidRDefault="003F2255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F2255" w:rsidRDefault="003F2255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F2255" w:rsidRDefault="003F2255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AE48F0">
      <w:pPr>
        <w:spacing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55608" w:rsidRDefault="00055608" w:rsidP="00055608">
      <w:pPr>
        <w:keepNext/>
        <w:keepLines/>
        <w:spacing w:after="0" w:line="360" w:lineRule="auto"/>
        <w:ind w:left="1077"/>
        <w:jc w:val="right"/>
        <w:outlineLvl w:val="2"/>
        <w:rPr>
          <w:rFonts w:ascii="Times New Roman" w:hAnsi="Times New Roman"/>
          <w:bCs/>
          <w:i/>
          <w:sz w:val="24"/>
          <w:szCs w:val="24"/>
          <w:lang w:eastAsia="pl-PL"/>
        </w:rPr>
      </w:pPr>
      <w:r>
        <w:rPr>
          <w:rFonts w:ascii="Times New Roman" w:hAnsi="Times New Roman"/>
          <w:bCs/>
          <w:i/>
          <w:sz w:val="24"/>
          <w:szCs w:val="24"/>
          <w:lang w:eastAsia="pl-PL"/>
        </w:rPr>
        <w:lastRenderedPageBreak/>
        <w:t xml:space="preserve">Załącznik nr 1 do zapytania ofertowego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5608" w:rsidRDefault="00055608" w:rsidP="00055608">
      <w:pPr>
        <w:keepNext/>
        <w:keepLines/>
        <w:spacing w:after="100" w:afterAutospacing="1" w:line="360" w:lineRule="auto"/>
        <w:outlineLvl w:val="2"/>
        <w:rPr>
          <w:rFonts w:ascii="Times New Roman" w:hAnsi="Times New Roman"/>
          <w:i/>
          <w:iCs/>
          <w:sz w:val="24"/>
          <w:szCs w:val="24"/>
          <w:lang w:eastAsia="ar-SA"/>
        </w:rPr>
      </w:pPr>
    </w:p>
    <w:p w:rsidR="00055608" w:rsidRDefault="00055608" w:rsidP="00055608">
      <w:pPr>
        <w:keepNext/>
        <w:keepLines/>
        <w:numPr>
          <w:ilvl w:val="0"/>
          <w:numId w:val="22"/>
        </w:numPr>
        <w:suppressAutoHyphens/>
        <w:spacing w:after="100" w:afterAutospacing="1" w:line="360" w:lineRule="auto"/>
        <w:ind w:left="0" w:firstLine="0"/>
        <w:outlineLvl w:val="2"/>
        <w:rPr>
          <w:rFonts w:ascii="Times New Roman" w:hAnsi="Times New Roman"/>
          <w:b/>
          <w:iCs/>
          <w:sz w:val="24"/>
          <w:szCs w:val="24"/>
          <w:lang w:eastAsia="pl-PL"/>
        </w:rPr>
      </w:pPr>
      <w:r w:rsidRPr="00B3345E">
        <w:rPr>
          <w:rFonts w:ascii="Times New Roman" w:hAnsi="Times New Roman"/>
          <w:b/>
          <w:iCs/>
          <w:sz w:val="24"/>
          <w:szCs w:val="24"/>
          <w:lang w:eastAsia="pl-PL"/>
        </w:rPr>
        <w:t>Nazwa i adres wykonawcy</w:t>
      </w:r>
    </w:p>
    <w:p w:rsidR="00055608" w:rsidRPr="004A347B" w:rsidRDefault="00055608" w:rsidP="00055608">
      <w:pPr>
        <w:keepNext/>
        <w:keepLines/>
        <w:spacing w:after="100" w:afterAutospacing="1" w:line="360" w:lineRule="auto"/>
        <w:outlineLvl w:val="2"/>
        <w:rPr>
          <w:rFonts w:ascii="Times New Roman" w:hAnsi="Times New Roman"/>
          <w:b/>
          <w:iCs/>
          <w:sz w:val="24"/>
          <w:szCs w:val="24"/>
          <w:lang w:eastAsia="pl-PL"/>
        </w:rPr>
      </w:pPr>
    </w:p>
    <w:p w:rsidR="00055608" w:rsidRPr="00B3345E" w:rsidRDefault="00055608" w:rsidP="00055608">
      <w:pPr>
        <w:keepNext/>
        <w:keepLines/>
        <w:spacing w:after="0" w:line="360" w:lineRule="auto"/>
        <w:outlineLvl w:val="2"/>
        <w:rPr>
          <w:rFonts w:ascii="Times New Roman" w:hAnsi="Times New Roman"/>
          <w:bCs/>
          <w:i/>
          <w:sz w:val="24"/>
          <w:szCs w:val="24"/>
          <w:lang w:eastAsia="pl-PL"/>
        </w:rPr>
      </w:pPr>
      <w:r w:rsidRPr="00B3345E">
        <w:rPr>
          <w:rFonts w:ascii="Times New Roman" w:hAnsi="Times New Roman"/>
          <w:i/>
          <w:iCs/>
          <w:sz w:val="24"/>
          <w:szCs w:val="24"/>
          <w:lang w:eastAsia="ar-SA"/>
        </w:rPr>
        <w:t>......</w:t>
      </w:r>
      <w:r w:rsidRPr="00C84399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</w:t>
      </w:r>
    </w:p>
    <w:p w:rsidR="00055608" w:rsidRPr="00C84399" w:rsidRDefault="00055608" w:rsidP="004F1A4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84399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055608" w:rsidRPr="00C84399" w:rsidRDefault="00055608" w:rsidP="004F1A4E">
      <w:pPr>
        <w:widowControl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de-DE" w:eastAsia="ar-SA"/>
        </w:rPr>
      </w:pPr>
      <w:proofErr w:type="spellStart"/>
      <w:r w:rsidRPr="00C84399">
        <w:rPr>
          <w:rFonts w:ascii="Times New Roman" w:hAnsi="Times New Roman"/>
          <w:color w:val="000000"/>
          <w:sz w:val="24"/>
          <w:szCs w:val="24"/>
          <w:lang w:val="de-DE" w:eastAsia="ar-SA"/>
        </w:rPr>
        <w:t>Regon</w:t>
      </w:r>
      <w:proofErr w:type="spellEnd"/>
      <w:r w:rsidRPr="00C84399">
        <w:rPr>
          <w:rFonts w:ascii="Times New Roman" w:hAnsi="Times New Roman"/>
          <w:color w:val="000000"/>
          <w:sz w:val="24"/>
          <w:szCs w:val="24"/>
          <w:lang w:val="de-DE" w:eastAsia="ar-SA"/>
        </w:rPr>
        <w:t xml:space="preserve"> 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>..............................</w:t>
      </w:r>
      <w:r w:rsidR="004F1A4E">
        <w:rPr>
          <w:rFonts w:ascii="Times New Roman" w:hAnsi="Times New Roman"/>
          <w:color w:val="000000"/>
          <w:sz w:val="24"/>
          <w:szCs w:val="24"/>
          <w:lang w:val="de-DE" w:eastAsia="ar-SA"/>
        </w:rPr>
        <w:t>.............................</w:t>
      </w:r>
    </w:p>
    <w:p w:rsidR="00055608" w:rsidRPr="00C84399" w:rsidRDefault="00055608" w:rsidP="004F1A4E">
      <w:pPr>
        <w:widowControl w:val="0"/>
        <w:spacing w:after="0" w:line="360" w:lineRule="auto"/>
        <w:rPr>
          <w:rFonts w:ascii="Times New Roman" w:hAnsi="Times New Roman"/>
          <w:sz w:val="24"/>
          <w:szCs w:val="24"/>
          <w:lang w:val="de-DE" w:eastAsia="ar-SA"/>
        </w:rPr>
      </w:pPr>
      <w:r w:rsidRPr="00C84399">
        <w:rPr>
          <w:rFonts w:ascii="Times New Roman" w:hAnsi="Times New Roman"/>
          <w:sz w:val="24"/>
          <w:szCs w:val="24"/>
          <w:lang w:val="de-DE" w:eastAsia="ar-SA"/>
        </w:rPr>
        <w:t>PESEL………………………………………………</w:t>
      </w:r>
      <w:r>
        <w:rPr>
          <w:rFonts w:ascii="Times New Roman" w:hAnsi="Times New Roman"/>
          <w:sz w:val="24"/>
          <w:szCs w:val="24"/>
          <w:lang w:val="de-DE" w:eastAsia="ar-SA"/>
        </w:rPr>
        <w:t>…………………………………</w:t>
      </w:r>
      <w:r w:rsidR="004F1A4E">
        <w:rPr>
          <w:rFonts w:ascii="Times New Roman" w:hAnsi="Times New Roman"/>
          <w:sz w:val="24"/>
          <w:szCs w:val="24"/>
          <w:lang w:val="de-DE" w:eastAsia="ar-SA"/>
        </w:rPr>
        <w:t>……</w:t>
      </w:r>
    </w:p>
    <w:p w:rsidR="00055608" w:rsidRPr="00C84399" w:rsidRDefault="00055608" w:rsidP="004F1A4E">
      <w:pPr>
        <w:widowControl w:val="0"/>
        <w:spacing w:after="0" w:line="360" w:lineRule="auto"/>
        <w:rPr>
          <w:rFonts w:ascii="Times New Roman" w:hAnsi="Times New Roman"/>
          <w:sz w:val="24"/>
          <w:szCs w:val="24"/>
          <w:lang w:val="de-DE" w:eastAsia="ar-SA"/>
        </w:rPr>
      </w:pPr>
      <w:proofErr w:type="spellStart"/>
      <w:r w:rsidRPr="00C84399">
        <w:rPr>
          <w:rFonts w:ascii="Times New Roman" w:hAnsi="Times New Roman"/>
          <w:sz w:val="24"/>
          <w:szCs w:val="24"/>
          <w:lang w:val="de-DE" w:eastAsia="ar-SA"/>
        </w:rPr>
        <w:t>Nr</w:t>
      </w:r>
      <w:proofErr w:type="spellEnd"/>
      <w:r w:rsidRPr="00C84399">
        <w:rPr>
          <w:rFonts w:ascii="Times New Roman" w:hAnsi="Times New Roman"/>
          <w:sz w:val="24"/>
          <w:szCs w:val="24"/>
          <w:lang w:val="de-DE" w:eastAsia="ar-SA"/>
        </w:rPr>
        <w:t xml:space="preserve">  </w:t>
      </w:r>
      <w:proofErr w:type="spellStart"/>
      <w:r w:rsidRPr="00C84399">
        <w:rPr>
          <w:rFonts w:ascii="Times New Roman" w:hAnsi="Times New Roman"/>
          <w:sz w:val="24"/>
          <w:szCs w:val="24"/>
          <w:lang w:val="de-DE" w:eastAsia="ar-SA"/>
        </w:rPr>
        <w:t>telefonu</w:t>
      </w:r>
      <w:proofErr w:type="spellEnd"/>
      <w:r w:rsidRPr="00C84399">
        <w:rPr>
          <w:rFonts w:ascii="Times New Roman" w:hAnsi="Times New Roman"/>
          <w:sz w:val="24"/>
          <w:szCs w:val="24"/>
          <w:lang w:val="de-DE" w:eastAsia="ar-SA"/>
        </w:rPr>
        <w:t xml:space="preserve"> …………………………………………</w:t>
      </w:r>
      <w:r w:rsidR="004F1A4E">
        <w:rPr>
          <w:rFonts w:ascii="Times New Roman" w:hAnsi="Times New Roman"/>
          <w:sz w:val="24"/>
          <w:szCs w:val="24"/>
          <w:lang w:val="de-DE" w:eastAsia="ar-SA"/>
        </w:rPr>
        <w:t>………………………………………</w:t>
      </w:r>
    </w:p>
    <w:p w:rsidR="00055608" w:rsidRPr="00B3345E" w:rsidRDefault="00055608" w:rsidP="004F1A4E">
      <w:pPr>
        <w:widowControl w:val="0"/>
        <w:spacing w:after="0" w:line="360" w:lineRule="auto"/>
        <w:rPr>
          <w:rFonts w:ascii="Times New Roman" w:hAnsi="Times New Roman"/>
          <w:sz w:val="24"/>
          <w:szCs w:val="24"/>
          <w:lang w:val="de-DE" w:eastAsia="ar-SA"/>
        </w:rPr>
      </w:pPr>
      <w:r w:rsidRPr="00B3345E">
        <w:rPr>
          <w:rFonts w:ascii="Times New Roman" w:hAnsi="Times New Roman"/>
          <w:sz w:val="24"/>
          <w:szCs w:val="24"/>
          <w:lang w:val="de-DE" w:eastAsia="ar-SA"/>
        </w:rPr>
        <w:t>E-Mail: ………………………………………………</w:t>
      </w:r>
      <w:r w:rsidR="004F1A4E">
        <w:rPr>
          <w:rFonts w:ascii="Times New Roman" w:hAnsi="Times New Roman"/>
          <w:sz w:val="24"/>
          <w:szCs w:val="24"/>
          <w:lang w:val="de-DE" w:eastAsia="ar-SA"/>
        </w:rPr>
        <w:t>……………………………………..</w:t>
      </w:r>
    </w:p>
    <w:p w:rsidR="00055608" w:rsidRPr="00B3345E" w:rsidRDefault="00055608" w:rsidP="004F1A4E">
      <w:pPr>
        <w:widowControl w:val="0"/>
        <w:numPr>
          <w:ilvl w:val="0"/>
          <w:numId w:val="22"/>
        </w:numPr>
        <w:suppressAutoHyphens/>
        <w:spacing w:after="0" w:line="360" w:lineRule="auto"/>
        <w:ind w:hanging="720"/>
        <w:rPr>
          <w:rFonts w:ascii="Times New Roman" w:hAnsi="Times New Roman"/>
          <w:color w:val="000000"/>
          <w:sz w:val="24"/>
          <w:szCs w:val="24"/>
          <w:lang w:val="de-DE" w:eastAsia="ar-SA"/>
        </w:rPr>
      </w:pPr>
      <w:r w:rsidRPr="00C84399">
        <w:rPr>
          <w:rFonts w:ascii="Times New Roman" w:hAnsi="Times New Roman"/>
          <w:color w:val="000000"/>
          <w:sz w:val="24"/>
          <w:szCs w:val="24"/>
          <w:lang w:val="de-DE" w:eastAsia="ar-SA"/>
        </w:rPr>
        <w:t>NIP .........................................................</w:t>
      </w:r>
      <w:r w:rsidRPr="00C84399">
        <w:rPr>
          <w:rFonts w:ascii="Times New Roman" w:hAnsi="Times New Roman"/>
          <w:sz w:val="24"/>
          <w:szCs w:val="24"/>
          <w:lang w:val="de-DE" w:eastAsia="ar-SA"/>
        </w:rPr>
        <w:t>……………</w:t>
      </w:r>
      <w:r>
        <w:rPr>
          <w:rFonts w:ascii="Times New Roman" w:hAnsi="Times New Roman"/>
          <w:sz w:val="24"/>
          <w:szCs w:val="24"/>
          <w:lang w:val="de-DE" w:eastAsia="ar-SA"/>
        </w:rPr>
        <w:t>………………………………</w:t>
      </w:r>
    </w:p>
    <w:p w:rsidR="00055608" w:rsidRPr="004A347B" w:rsidRDefault="00055608" w:rsidP="004F1A4E">
      <w:pPr>
        <w:widowControl w:val="0"/>
        <w:spacing w:after="0" w:line="360" w:lineRule="auto"/>
        <w:ind w:left="720"/>
        <w:rPr>
          <w:rFonts w:ascii="Times New Roman" w:hAnsi="Times New Roman"/>
          <w:color w:val="000000"/>
          <w:sz w:val="24"/>
          <w:szCs w:val="24"/>
          <w:lang w:val="de-DE" w:eastAsia="ar-SA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>Numer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>rachunku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 xml:space="preserve"> </w:t>
      </w:r>
      <w:proofErr w:type="spellStart"/>
      <w:r w:rsidR="004F1A4E">
        <w:rPr>
          <w:rFonts w:ascii="Times New Roman" w:hAnsi="Times New Roman"/>
          <w:color w:val="000000"/>
          <w:sz w:val="24"/>
          <w:szCs w:val="24"/>
          <w:lang w:val="de-DE" w:eastAsia="ar-SA"/>
        </w:rPr>
        <w:t>bankowego</w:t>
      </w:r>
      <w:proofErr w:type="spellEnd"/>
      <w:r w:rsidR="004F1A4E">
        <w:rPr>
          <w:rFonts w:ascii="Times New Roman" w:hAnsi="Times New Roman"/>
          <w:color w:val="000000"/>
          <w:sz w:val="24"/>
          <w:szCs w:val="24"/>
          <w:lang w:val="de-DE" w:eastAsia="ar-SA"/>
        </w:rPr>
        <w:t>……………………………………………………….</w:t>
      </w:r>
    </w:p>
    <w:p w:rsidR="00055608" w:rsidRPr="00C84399" w:rsidRDefault="00055608" w:rsidP="004F1A4E">
      <w:pPr>
        <w:widowControl w:val="0"/>
        <w:spacing w:after="100" w:afterAutospacing="1" w:line="36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C84399">
        <w:rPr>
          <w:rFonts w:ascii="Times New Roman" w:hAnsi="Times New Roman"/>
          <w:b/>
          <w:sz w:val="24"/>
          <w:szCs w:val="24"/>
          <w:u w:val="single"/>
          <w:lang w:eastAsia="ar-SA"/>
        </w:rPr>
        <w:t>Formularz oferty</w:t>
      </w:r>
    </w:p>
    <w:p w:rsidR="00055608" w:rsidRPr="00C84399" w:rsidRDefault="00055608" w:rsidP="004F1A4E">
      <w:pPr>
        <w:numPr>
          <w:ilvl w:val="0"/>
          <w:numId w:val="22"/>
        </w:numPr>
        <w:spacing w:after="100" w:afterAutospacing="1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za cenę netto…………….., brutto……………….(słownie)………………………………………………………………………………………., w</w:t>
      </w:r>
      <w:r w:rsidRPr="00C84399">
        <w:rPr>
          <w:rFonts w:ascii="Times New Roman" w:hAnsi="Times New Roman"/>
          <w:sz w:val="24"/>
          <w:szCs w:val="24"/>
        </w:rPr>
        <w:t xml:space="preserve"> odpowiedzi na zapytanie ofertowe nr ……………………… z dnia …………………………. </w:t>
      </w:r>
    </w:p>
    <w:p w:rsidR="00055608" w:rsidRPr="004F1A4E" w:rsidRDefault="00055608" w:rsidP="004F1A4E">
      <w:pPr>
        <w:tabs>
          <w:tab w:val="left" w:pos="2955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4F1A4E">
        <w:rPr>
          <w:rFonts w:ascii="Times New Roman" w:hAnsi="Times New Roman"/>
          <w:bCs/>
          <w:color w:val="000000"/>
          <w:sz w:val="24"/>
          <w:szCs w:val="24"/>
        </w:rPr>
        <w:t>Dotyczące</w:t>
      </w:r>
      <w:r w:rsidRPr="004F1A4E">
        <w:rPr>
          <w:rFonts w:ascii="Times New Roman" w:hAnsi="Times New Roman"/>
          <w:sz w:val="24"/>
          <w:szCs w:val="24"/>
        </w:rPr>
        <w:t xml:space="preserve"> zorganizowanie i przeprowadzenie Treningu umiejętności i kompetencji społecznych dla 10 osób przygotowujących się do usamodzielnienia w wieku 14-16 lat </w:t>
      </w:r>
      <w:r w:rsidR="004F1A4E">
        <w:rPr>
          <w:rFonts w:ascii="Times New Roman" w:hAnsi="Times New Roman"/>
          <w:sz w:val="24"/>
          <w:szCs w:val="24"/>
        </w:rPr>
        <w:br/>
      </w:r>
      <w:r w:rsidRPr="004F1A4E">
        <w:rPr>
          <w:rFonts w:ascii="Times New Roman" w:hAnsi="Times New Roman"/>
          <w:sz w:val="24"/>
          <w:szCs w:val="24"/>
        </w:rPr>
        <w:t>w Miastku oraz w Bytowie dla uczestników projektu „Razem w drodze Q przyszłości II”</w:t>
      </w:r>
    </w:p>
    <w:p w:rsidR="00260895" w:rsidRDefault="00260895" w:rsidP="00055608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Tabela-Siatka"/>
        <w:tblW w:w="5626" w:type="pct"/>
        <w:tblLayout w:type="fixed"/>
        <w:tblLook w:val="04A0"/>
      </w:tblPr>
      <w:tblGrid>
        <w:gridCol w:w="956"/>
        <w:gridCol w:w="1704"/>
        <w:gridCol w:w="1984"/>
        <w:gridCol w:w="1275"/>
        <w:gridCol w:w="1258"/>
        <w:gridCol w:w="1152"/>
        <w:gridCol w:w="993"/>
        <w:gridCol w:w="1129"/>
      </w:tblGrid>
      <w:tr w:rsidR="00260895" w:rsidRPr="00547962" w:rsidTr="00260895">
        <w:tc>
          <w:tcPr>
            <w:tcW w:w="457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CZĘŚĆ</w:t>
            </w:r>
          </w:p>
        </w:tc>
        <w:tc>
          <w:tcPr>
            <w:tcW w:w="815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NAZWA ZAJĘĆ</w:t>
            </w:r>
          </w:p>
        </w:tc>
        <w:tc>
          <w:tcPr>
            <w:tcW w:w="949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MIEJSCE ZAJĘĆ</w:t>
            </w:r>
          </w:p>
        </w:tc>
        <w:tc>
          <w:tcPr>
            <w:tcW w:w="610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NETTO ZA 1 H ZAJĘ</w:t>
            </w:r>
            <w:r>
              <w:rPr>
                <w:rFonts w:cs="Times New Roman"/>
                <w:b/>
                <w:sz w:val="16"/>
                <w:szCs w:val="16"/>
              </w:rPr>
              <w:t>Ć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602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BRUTTO ZA 1 H ZAJĘĆ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551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Zastosowana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stawka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podatku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VAT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lub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zwolnienie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>*</w:t>
            </w:r>
          </w:p>
        </w:tc>
        <w:tc>
          <w:tcPr>
            <w:tcW w:w="475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NETTO ZA CAŁOŚĆ (</w:t>
            </w:r>
            <w:r>
              <w:rPr>
                <w:rFonts w:cs="Times New Roman"/>
                <w:b/>
                <w:sz w:val="16"/>
                <w:szCs w:val="16"/>
              </w:rPr>
              <w:t>24 h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)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540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BRUTTO ZA CAŁOŚĆ (</w:t>
            </w:r>
            <w:r>
              <w:rPr>
                <w:rFonts w:cs="Times New Roman"/>
                <w:b/>
                <w:sz w:val="16"/>
                <w:szCs w:val="16"/>
              </w:rPr>
              <w:t>24 h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)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</w:tr>
      <w:tr w:rsidR="00260895" w:rsidRPr="00920200" w:rsidTr="00260895">
        <w:tc>
          <w:tcPr>
            <w:tcW w:w="457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815" w:type="pct"/>
            <w:vAlign w:val="center"/>
          </w:tcPr>
          <w:p w:rsidR="00260895" w:rsidRPr="004F1A4E" w:rsidRDefault="00260895" w:rsidP="0026089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4F1A4E">
              <w:rPr>
                <w:rFonts w:ascii="Times New Roman" w:hAnsi="Times New Roman"/>
              </w:rPr>
              <w:t>Trening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umiejętności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i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kompetencji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społecznych</w:t>
            </w:r>
            <w:proofErr w:type="spellEnd"/>
          </w:p>
        </w:tc>
        <w:tc>
          <w:tcPr>
            <w:tcW w:w="949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0"/>
              </w:rPr>
              <w:t>Bytów</w:t>
            </w:r>
            <w:proofErr w:type="spellEnd"/>
          </w:p>
        </w:tc>
        <w:tc>
          <w:tcPr>
            <w:tcW w:w="61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5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4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60895" w:rsidRPr="00920200" w:rsidTr="00260895">
        <w:tc>
          <w:tcPr>
            <w:tcW w:w="457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II</w:t>
            </w:r>
          </w:p>
        </w:tc>
        <w:tc>
          <w:tcPr>
            <w:tcW w:w="815" w:type="pct"/>
            <w:vAlign w:val="center"/>
          </w:tcPr>
          <w:p w:rsidR="00260895" w:rsidRPr="004F1A4E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4F1A4E">
              <w:rPr>
                <w:rFonts w:cs="Times New Roman"/>
                <w:sz w:val="22"/>
                <w:szCs w:val="22"/>
              </w:rPr>
              <w:t>Trening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t>umiejętności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t>i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lastRenderedPageBreak/>
              <w:t>kompetencji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t>społecznych</w:t>
            </w:r>
            <w:proofErr w:type="spellEnd"/>
          </w:p>
        </w:tc>
        <w:tc>
          <w:tcPr>
            <w:tcW w:w="949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0"/>
              </w:rPr>
              <w:lastRenderedPageBreak/>
              <w:t>Miastko</w:t>
            </w:r>
            <w:proofErr w:type="spellEnd"/>
          </w:p>
        </w:tc>
        <w:tc>
          <w:tcPr>
            <w:tcW w:w="61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5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4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260895" w:rsidRDefault="00260895" w:rsidP="00260895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*w przypadku zwolnienia podać podstawę prawną</w:t>
      </w:r>
    </w:p>
    <w:p w:rsidR="00260895" w:rsidRPr="00055608" w:rsidRDefault="00260895" w:rsidP="00055608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</w:rPr>
      </w:pPr>
    </w:p>
    <w:p w:rsidR="00055608" w:rsidRDefault="00055608" w:rsidP="00055608">
      <w:pPr>
        <w:widowControl w:val="0"/>
        <w:spacing w:after="100" w:afterAutospacing="1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Oświadczam, że zapoznałem się z opisem przedmiotu zamówienia i nie wnoszę do niego zastrzeżeń.</w:t>
      </w: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Udzielam gwarancji……………………………………………………………………..</w:t>
      </w:r>
    </w:p>
    <w:p w:rsidR="00055608" w:rsidRPr="00C45B6E" w:rsidRDefault="00055608" w:rsidP="00055608">
      <w:pPr>
        <w:widowControl w:val="0"/>
        <w:numPr>
          <w:ilvl w:val="0"/>
          <w:numId w:val="22"/>
        </w:numPr>
        <w:suppressAutoHyphens/>
        <w:spacing w:after="0" w:line="360" w:lineRule="auto"/>
        <w:ind w:hanging="578"/>
        <w:jc w:val="both"/>
        <w:rPr>
          <w:rFonts w:ascii="Times New Roman" w:hAnsi="Times New Roman"/>
          <w:sz w:val="24"/>
          <w:szCs w:val="24"/>
          <w:lang w:eastAsia="ar-SA"/>
        </w:rPr>
      </w:pPr>
      <w:r w:rsidRPr="00C45B6E">
        <w:rPr>
          <w:rFonts w:ascii="Times New Roman" w:hAnsi="Times New Roman"/>
          <w:sz w:val="24"/>
          <w:szCs w:val="24"/>
          <w:lang w:eastAsia="ar-SA"/>
        </w:rPr>
        <w:t xml:space="preserve">Potwierdzam termin realizacji zamówienia do dnia </w:t>
      </w:r>
      <w:r w:rsidR="00260895">
        <w:rPr>
          <w:rFonts w:ascii="Times New Roman" w:hAnsi="Times New Roman"/>
          <w:sz w:val="24"/>
          <w:szCs w:val="24"/>
          <w:lang w:eastAsia="ar-SA"/>
        </w:rPr>
        <w:t>30</w:t>
      </w:r>
      <w:r w:rsidRPr="00C45B6E">
        <w:rPr>
          <w:rFonts w:ascii="Times New Roman" w:hAnsi="Times New Roman"/>
          <w:sz w:val="24"/>
          <w:szCs w:val="24"/>
          <w:lang w:eastAsia="ar-SA"/>
        </w:rPr>
        <w:t>.</w:t>
      </w:r>
      <w:r w:rsidR="00260895">
        <w:rPr>
          <w:rFonts w:ascii="Times New Roman" w:hAnsi="Times New Roman"/>
          <w:sz w:val="24"/>
          <w:szCs w:val="24"/>
          <w:lang w:eastAsia="ar-SA"/>
        </w:rPr>
        <w:t>12</w:t>
      </w:r>
      <w:r w:rsidRPr="00C45B6E">
        <w:rPr>
          <w:rFonts w:ascii="Times New Roman" w:hAnsi="Times New Roman"/>
          <w:sz w:val="24"/>
          <w:szCs w:val="24"/>
          <w:lang w:eastAsia="ar-SA"/>
        </w:rPr>
        <w:t>.2021r., przy czym termin pobytu jest w dniach……………………………………………………….. (proszę wpisać odpowiednią datę).</w:t>
      </w: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Wyrażam zgodę na warunki płatności określone w zapytaniu cenowym.</w:t>
      </w: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Potwierdzam pozostałe warunki realizacji przedmiotu zamówienia, wymienione w zapytaniu ofertowym. </w:t>
      </w:r>
    </w:p>
    <w:p w:rsidR="00055608" w:rsidRPr="004A347B" w:rsidRDefault="00055608" w:rsidP="00055608">
      <w:pPr>
        <w:widowControl w:val="0"/>
        <w:spacing w:after="100" w:afterAutospacing="1" w:line="360" w:lineRule="auto"/>
        <w:ind w:left="142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A347B">
        <w:rPr>
          <w:rFonts w:ascii="Times New Roman" w:hAnsi="Times New Roman"/>
          <w:sz w:val="24"/>
          <w:szCs w:val="24"/>
        </w:rPr>
        <w:t xml:space="preserve">Oświadczam, że zapoznałem się z warunkami określonymi w zapytaniu ofertowym </w:t>
      </w:r>
      <w:r w:rsidRPr="004A347B">
        <w:rPr>
          <w:rFonts w:ascii="Times New Roman" w:hAnsi="Times New Roman"/>
          <w:sz w:val="24"/>
          <w:szCs w:val="24"/>
        </w:rPr>
        <w:br/>
        <w:t xml:space="preserve">na przeprowadzenie ww. </w:t>
      </w:r>
      <w:r w:rsidR="00260895">
        <w:rPr>
          <w:rFonts w:ascii="Times New Roman" w:hAnsi="Times New Roman"/>
          <w:sz w:val="24"/>
          <w:szCs w:val="24"/>
        </w:rPr>
        <w:t>zajęć</w:t>
      </w:r>
      <w:r w:rsidRPr="004A347B">
        <w:rPr>
          <w:rFonts w:ascii="Times New Roman" w:hAnsi="Times New Roman"/>
          <w:sz w:val="24"/>
          <w:szCs w:val="24"/>
        </w:rPr>
        <w:t xml:space="preserve"> oraz je w pełni akceptuję. </w:t>
      </w:r>
    </w:p>
    <w:p w:rsidR="00055608" w:rsidRDefault="00055608" w:rsidP="00055608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C84399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055608" w:rsidRPr="00C84399" w:rsidRDefault="00055608" w:rsidP="0005560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8439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C84399">
        <w:rPr>
          <w:rFonts w:ascii="Times New Roman" w:hAnsi="Times New Roman"/>
          <w:sz w:val="24"/>
          <w:szCs w:val="24"/>
        </w:rPr>
        <w:t xml:space="preserve">   …………………………………………………</w:t>
      </w:r>
    </w:p>
    <w:p w:rsidR="00055608" w:rsidRPr="00C84399" w:rsidRDefault="00260895" w:rsidP="00055608">
      <w:pPr>
        <w:spacing w:after="0" w:line="360" w:lineRule="auto"/>
        <w:ind w:left="424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i podpis oferenta</w:t>
      </w:r>
    </w:p>
    <w:p w:rsidR="00F1398F" w:rsidRDefault="00F1398F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F1398F" w:rsidRDefault="00F1398F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F1398F" w:rsidRDefault="00F1398F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AE48F0" w:rsidRDefault="00AE48F0" w:rsidP="00AE48F0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AE48F0" w:rsidRDefault="00AE48F0" w:rsidP="00AE48F0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AE48F0" w:rsidRDefault="00AE48F0" w:rsidP="00AE48F0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AE48F0" w:rsidRDefault="00AE48F0" w:rsidP="00AE48F0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PESEL……………………………………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AE48F0" w:rsidRDefault="00AE48F0" w:rsidP="00AE48F0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AE48F0" w:rsidRDefault="00AE48F0" w:rsidP="00AE48F0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AE48F0" w:rsidRPr="000F0826" w:rsidRDefault="00AE48F0" w:rsidP="00AE48F0">
      <w:pPr>
        <w:numPr>
          <w:ilvl w:val="0"/>
          <w:numId w:val="12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Posiadam uprawnienia do wykonywania określonej działalności lub czynności, zgodnie </w:t>
      </w:r>
      <w:r w:rsidRPr="000F4B96">
        <w:rPr>
          <w:rFonts w:ascii="Times New Roman" w:hAnsi="Times New Roman"/>
        </w:rPr>
        <w:br/>
      </w:r>
      <w:r w:rsidRPr="000F0826">
        <w:rPr>
          <w:rFonts w:ascii="Times New Roman" w:hAnsi="Times New Roman"/>
        </w:rPr>
        <w:t>z przepisami prawa.</w:t>
      </w:r>
    </w:p>
    <w:p w:rsidR="00AE48F0" w:rsidRPr="000F0826" w:rsidRDefault="00AE48F0" w:rsidP="00AE48F0">
      <w:pPr>
        <w:numPr>
          <w:ilvl w:val="0"/>
          <w:numId w:val="1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082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</w:t>
      </w:r>
    </w:p>
    <w:p w:rsidR="00AE48F0" w:rsidRPr="000F0826" w:rsidRDefault="00AE48F0" w:rsidP="00AE48F0">
      <w:pPr>
        <w:numPr>
          <w:ilvl w:val="0"/>
          <w:numId w:val="1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0F0826">
        <w:rPr>
          <w:rFonts w:ascii="Times New Roman" w:hAnsi="Times New Roman"/>
        </w:rPr>
        <w:t xml:space="preserve">    </w:t>
      </w:r>
      <w:r w:rsidRPr="000F0826">
        <w:rPr>
          <w:rFonts w:ascii="Times New Roman" w:hAnsi="Times New Roman"/>
          <w:color w:val="000000" w:themeColor="text1"/>
        </w:rPr>
        <w:t>Dysponuję wykładowcami, którzy posiadają wykształcenie wyższe</w:t>
      </w:r>
      <w:r w:rsidR="000F0826" w:rsidRPr="000F0826">
        <w:rPr>
          <w:rFonts w:ascii="Times New Roman" w:hAnsi="Times New Roman"/>
          <w:color w:val="000000" w:themeColor="text1"/>
        </w:rPr>
        <w:t xml:space="preserve"> oraz  zaświadczenie/certyfikat ukończenia kursu „Trenera TUS”</w:t>
      </w:r>
      <w:r w:rsidRPr="000F0826">
        <w:rPr>
          <w:rFonts w:ascii="Times New Roman" w:hAnsi="Times New Roman"/>
          <w:color w:val="000000" w:themeColor="text1"/>
        </w:rPr>
        <w:t xml:space="preserve"> oraz albo  inne zgodne z tematyką zajęć/warsztatów. 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AE48F0" w:rsidRDefault="00AE48F0" w:rsidP="00AE48F0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Pr="00632F43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AE48F0" w:rsidRDefault="00AE48F0" w:rsidP="00AE48F0">
      <w:pPr>
        <w:rPr>
          <w:lang w:eastAsia="pl-PL"/>
        </w:rPr>
      </w:pPr>
    </w:p>
    <w:p w:rsidR="00AE48F0" w:rsidRDefault="00AE48F0" w:rsidP="00AE48F0">
      <w:pPr>
        <w:rPr>
          <w:lang w:eastAsia="pl-PL"/>
        </w:rPr>
      </w:pPr>
    </w:p>
    <w:p w:rsidR="00AE48F0" w:rsidRPr="00E47217" w:rsidRDefault="00AE48F0" w:rsidP="00AE48F0">
      <w:pPr>
        <w:rPr>
          <w:lang w:eastAsia="pl-PL"/>
        </w:rPr>
      </w:pPr>
    </w:p>
    <w:p w:rsidR="00AE48F0" w:rsidRPr="004B53ED" w:rsidRDefault="00AE48F0" w:rsidP="00AE48F0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AE48F0" w:rsidRPr="004B53ED" w:rsidRDefault="00AE48F0" w:rsidP="00AE48F0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AE48F0" w:rsidRPr="004B53ED" w:rsidRDefault="00AE48F0" w:rsidP="00AE48F0">
      <w:pPr>
        <w:rPr>
          <w:rFonts w:ascii="Arial" w:hAnsi="Arial" w:cs="Arial"/>
          <w:sz w:val="20"/>
          <w:szCs w:val="20"/>
          <w:lang w:eastAsia="pl-PL"/>
        </w:rPr>
      </w:pPr>
    </w:p>
    <w:p w:rsidR="00AE48F0" w:rsidRPr="004B53ED" w:rsidRDefault="00AE48F0" w:rsidP="00AE48F0">
      <w:pPr>
        <w:rPr>
          <w:rFonts w:ascii="Arial" w:hAnsi="Arial" w:cs="Arial"/>
          <w:sz w:val="20"/>
          <w:szCs w:val="20"/>
          <w:lang w:eastAsia="pl-PL"/>
        </w:rPr>
      </w:pPr>
    </w:p>
    <w:p w:rsidR="00AE48F0" w:rsidRPr="004B53ED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AE48F0" w:rsidRPr="004B53ED" w:rsidRDefault="00AE48F0" w:rsidP="00AE48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AE48F0" w:rsidRPr="004B53ED" w:rsidRDefault="00AE48F0" w:rsidP="00AE48F0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AE48F0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AE48F0" w:rsidRPr="004B53ED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AE48F0" w:rsidRPr="004B53ED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AE48F0" w:rsidRPr="004B53ED" w:rsidRDefault="00AE48F0" w:rsidP="00AE48F0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AE48F0" w:rsidRPr="004B53ED" w:rsidRDefault="00AE48F0" w:rsidP="00AE48F0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AE48F0" w:rsidRDefault="00AE48F0" w:rsidP="00AE48F0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AE48F0" w:rsidRDefault="00AE48F0" w:rsidP="00AE48F0"/>
    <w:p w:rsidR="00AE48F0" w:rsidRDefault="00AE48F0" w:rsidP="00AE48F0"/>
    <w:p w:rsidR="00AE48F0" w:rsidRDefault="00AE48F0" w:rsidP="00AE48F0"/>
    <w:p w:rsidR="00AE48F0" w:rsidRDefault="00AE48F0" w:rsidP="00AE48F0"/>
    <w:p w:rsidR="00AE48F0" w:rsidRDefault="00AE48F0" w:rsidP="00AE48F0"/>
    <w:p w:rsidR="00AE48F0" w:rsidRDefault="00AE48F0" w:rsidP="00AE48F0"/>
    <w:p w:rsidR="00AE48F0" w:rsidRPr="00632F43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4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AE48F0" w:rsidRDefault="00AE48F0" w:rsidP="00AE48F0"/>
    <w:p w:rsidR="00AE48F0" w:rsidRPr="00962380" w:rsidRDefault="00AE48F0" w:rsidP="00AE48F0">
      <w:pPr>
        <w:spacing w:after="100" w:afterAutospacing="1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62380">
        <w:rPr>
          <w:rFonts w:ascii="Times New Roman" w:eastAsia="Times New Roman" w:hAnsi="Times New Roman"/>
          <w:b/>
          <w:lang w:eastAsia="pl-PL"/>
        </w:rPr>
        <w:t xml:space="preserve">KLUZULA INFORMACYJNA W ZWIĄZKU Z PRZETWARZANIEM DANYCH OSOBOWYCH </w:t>
      </w:r>
    </w:p>
    <w:p w:rsidR="00AE48F0" w:rsidRPr="00232838" w:rsidRDefault="00AE48F0" w:rsidP="00AE48F0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Zgodnie z art. 13 ust. 1 i 2 </w:t>
      </w:r>
      <w:r w:rsidRPr="00232838">
        <w:rPr>
          <w:rFonts w:ascii="Times New Roman" w:hAnsi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         </w:t>
      </w:r>
      <w:r w:rsidRPr="00232838">
        <w:rPr>
          <w:rFonts w:ascii="Times New Roman" w:hAnsi="Times New Roman"/>
        </w:rPr>
        <w:br/>
        <w:t xml:space="preserve">z 04.05.2016, str. 1), </w:t>
      </w:r>
      <w:r w:rsidRPr="00232838">
        <w:rPr>
          <w:rFonts w:ascii="Times New Roman" w:eastAsia="Times New Roman" w:hAnsi="Times New Roman"/>
          <w:lang w:eastAsia="pl-PL"/>
        </w:rPr>
        <w:t xml:space="preserve">dalej „RODO”, informuję, że: 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administratorem Pani/Pana danych osobowych jest Powiatowe Centrum Pomocy Rodzinie </w:t>
      </w:r>
      <w:r w:rsidRPr="00232838">
        <w:rPr>
          <w:rFonts w:ascii="Times New Roman" w:eastAsia="Times New Roman" w:hAnsi="Times New Roman"/>
          <w:lang w:eastAsia="pl-PL"/>
        </w:rPr>
        <w:br/>
        <w:t xml:space="preserve">w Bytowie ul. Miła numer 26, 77-100 Bytów. 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inspektorem ochrony danych osobowych w Powiatowym Centrum Pomocy Rodzinie                   w Bytowie jest Pan Piotr Szumko, </w:t>
      </w:r>
      <w:r w:rsidRPr="00232838">
        <w:rPr>
          <w:rFonts w:ascii="Times New Roman" w:eastAsia="Times New Roman" w:hAnsi="Times New Roman"/>
        </w:rPr>
        <w:t xml:space="preserve">iod@pcprbytow.pl 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Pani/Pana dane osobowe przetwarzane będą na podstawie art. 6 ust. 1 lit. c</w:t>
      </w:r>
      <w:r w:rsidRPr="00232838">
        <w:rPr>
          <w:rFonts w:ascii="Times New Roman" w:eastAsia="Times New Roman" w:hAnsi="Times New Roman"/>
          <w:i/>
          <w:lang w:eastAsia="pl-PL"/>
        </w:rPr>
        <w:t xml:space="preserve"> </w:t>
      </w:r>
      <w:r w:rsidRPr="00232838">
        <w:rPr>
          <w:rFonts w:ascii="Times New Roman" w:eastAsia="Times New Roman" w:hAnsi="Times New Roman"/>
          <w:lang w:eastAsia="pl-PL"/>
        </w:rPr>
        <w:t xml:space="preserve">RODO w celu </w:t>
      </w:r>
      <w:r w:rsidRPr="00232838">
        <w:rPr>
          <w:rFonts w:ascii="Times New Roman" w:hAnsi="Times New Roman"/>
        </w:rPr>
        <w:t>związanym z postępowaniem o udzielenie zamówienia publicznego -  zgodnie z zasadą konkurencyjności opisaną w podrozdziale 5.1. Wytycznych dotyczących udzielania zamówień publicznych w ramach Regionalnego Programu Operacyjnego Województwa Pomorskiego na lata 2014 – 2020.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32838">
        <w:rPr>
          <w:rFonts w:ascii="Times New Roman" w:hAnsi="Times New Roman"/>
        </w:rPr>
        <w:t xml:space="preserve"> Odbiorcami danych będą osoby lub podmioty, którym udostępniona zostanie dokumentacja postępowania oparciu o przepisy </w:t>
      </w:r>
      <w:r w:rsidR="003F2255">
        <w:rPr>
          <w:rFonts w:ascii="Times New Roman" w:hAnsi="Times New Roman"/>
        </w:rPr>
        <w:t xml:space="preserve">Ustawy z dnia 11 września 2019 r.- Prawo zamówień publicznych, zwanej dalej ustawą </w:t>
      </w:r>
      <w:proofErr w:type="spellStart"/>
      <w:r w:rsidR="003F2255">
        <w:rPr>
          <w:rFonts w:ascii="Times New Roman" w:hAnsi="Times New Roman"/>
        </w:rPr>
        <w:t>Pzp</w:t>
      </w:r>
      <w:proofErr w:type="spellEnd"/>
      <w:r w:rsidR="003F2255">
        <w:rPr>
          <w:rFonts w:ascii="Times New Roman" w:hAnsi="Times New Roman"/>
        </w:rPr>
        <w:t xml:space="preserve">. </w:t>
      </w:r>
      <w:r w:rsidRPr="00232838">
        <w:rPr>
          <w:rFonts w:ascii="Times New Roman" w:hAnsi="Times New Roman"/>
        </w:rPr>
        <w:t>Ponadto odbiorcami danych mogą być podmioty, z którym PCPR jest powiązane, jak również podmioty współpracujące z  PCPR.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32838">
        <w:rPr>
          <w:rFonts w:ascii="Times New Roman" w:hAnsi="Times New Roman"/>
        </w:rPr>
        <w:t xml:space="preserve">Zebrane dane osobowe będą przechowywane zgodnie z „ustawą </w:t>
      </w:r>
      <w:proofErr w:type="spellStart"/>
      <w:r w:rsidRPr="00232838">
        <w:rPr>
          <w:rFonts w:ascii="Times New Roman" w:hAnsi="Times New Roman"/>
        </w:rPr>
        <w:t>Pzp</w:t>
      </w:r>
      <w:proofErr w:type="spellEnd"/>
      <w:r w:rsidRPr="00232838">
        <w:rPr>
          <w:rFonts w:ascii="Times New Roman" w:hAnsi="Times New Roman"/>
        </w:rPr>
        <w:t>” przez okres 4 lat od dnia zakończenia postępowania o udzielenie zamówienia, a jeżeli czas trwania umowy przekracza</w:t>
      </w:r>
      <w:r w:rsidRPr="00232838">
        <w:rPr>
          <w:rFonts w:ascii="Times New Roman" w:hAnsi="Times New Roman"/>
        </w:rPr>
        <w:br/>
        <w:t>4 lata, okres przechowywania obejmuje cały czas trwania umowy, oraz okres do momentu upływu terminu przedawnienia roszczeń z niej wynikających;</w:t>
      </w:r>
      <w:r w:rsidRPr="00232838">
        <w:rPr>
          <w:rFonts w:ascii="Times New Roman" w:eastAsia="Times New Roman" w:hAnsi="Times New Roman"/>
          <w:lang w:eastAsia="pl-PL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232838">
        <w:rPr>
          <w:rFonts w:ascii="Times New Roman" w:eastAsia="Times New Roman" w:hAnsi="Times New Roman"/>
          <w:lang w:eastAsia="pl-PL"/>
        </w:rPr>
        <w:t>Pzp</w:t>
      </w:r>
      <w:proofErr w:type="spellEnd"/>
      <w:r w:rsidRPr="00232838">
        <w:rPr>
          <w:rFonts w:ascii="Times New Roman" w:eastAsia="Times New Roman" w:hAnsi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32838">
        <w:rPr>
          <w:rFonts w:ascii="Times New Roman" w:eastAsia="Times New Roman" w:hAnsi="Times New Roman"/>
          <w:lang w:eastAsia="pl-PL"/>
        </w:rPr>
        <w:t>Pzp</w:t>
      </w:r>
      <w:proofErr w:type="spellEnd"/>
      <w:r w:rsidRPr="00232838">
        <w:rPr>
          <w:rFonts w:ascii="Times New Roman" w:eastAsia="Times New Roman" w:hAnsi="Times New Roman"/>
          <w:lang w:eastAsia="pl-PL"/>
        </w:rPr>
        <w:t xml:space="preserve">;  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232838">
        <w:rPr>
          <w:rFonts w:ascii="Times New Roman" w:eastAsia="Times New Roman" w:hAnsi="Times New Roman"/>
          <w:lang w:eastAsia="pl-PL"/>
        </w:rPr>
        <w:t>w odniesieniu do Pani/Pana danych osobowych decyzje nie będą podejmowane w sposób zautomatyzowany, stosowanie do art. 22 RODO;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posiada Pani/Pan:</w:t>
      </w:r>
    </w:p>
    <w:p w:rsidR="00AE48F0" w:rsidRPr="00232838" w:rsidRDefault="00AE48F0" w:rsidP="00AE48F0">
      <w:pPr>
        <w:pStyle w:val="Akapitzlist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na podstawie art. 15 RODO prawo dostępu do danych osobowych Pani/Pana dotyczących;</w:t>
      </w:r>
    </w:p>
    <w:p w:rsidR="00AE48F0" w:rsidRPr="00232838" w:rsidRDefault="00AE48F0" w:rsidP="00AE48F0">
      <w:pPr>
        <w:pStyle w:val="Akapitzlist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na podstawie art. 16 RODO prawo do sprostowania Pani/Pana danych osobowych;</w:t>
      </w:r>
    </w:p>
    <w:p w:rsidR="00AE48F0" w:rsidRPr="00232838" w:rsidRDefault="00AE48F0" w:rsidP="00AE48F0">
      <w:pPr>
        <w:pStyle w:val="Akapitzlist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RODO;  </w:t>
      </w:r>
    </w:p>
    <w:p w:rsidR="00AE48F0" w:rsidRPr="00232838" w:rsidRDefault="00AE48F0" w:rsidP="00AE48F0">
      <w:pPr>
        <w:pStyle w:val="Akapitzlist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E48F0" w:rsidRPr="00232838" w:rsidRDefault="00AE48F0" w:rsidP="00AE48F0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nie przysługuje Pani/Panu:</w:t>
      </w:r>
    </w:p>
    <w:p w:rsidR="00AE48F0" w:rsidRPr="00232838" w:rsidRDefault="00AE48F0" w:rsidP="00AE48F0">
      <w:pPr>
        <w:pStyle w:val="Akapitzlist"/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w związku z art. 17 ust. 3 lit. b, d lub e RODO prawo do usunięcia danych osobowych;</w:t>
      </w:r>
    </w:p>
    <w:p w:rsidR="00AE48F0" w:rsidRPr="00232838" w:rsidRDefault="00AE48F0" w:rsidP="00AE48F0">
      <w:pPr>
        <w:pStyle w:val="Akapitzlist"/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prawo do przenoszenia danych osobowych, o którym mowa w art. 20 RODO;</w:t>
      </w:r>
    </w:p>
    <w:p w:rsidR="00AE48F0" w:rsidRPr="00232838" w:rsidRDefault="00AE48F0" w:rsidP="00AE48F0">
      <w:pPr>
        <w:pStyle w:val="Akapitzlist"/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E48F0" w:rsidRDefault="00AE48F0" w:rsidP="00AE48F0"/>
    <w:p w:rsidR="00AE48F0" w:rsidRDefault="00AE48F0" w:rsidP="00AE48F0"/>
    <w:p w:rsidR="00AE48F0" w:rsidRDefault="00AE48F0" w:rsidP="00AE48F0"/>
    <w:p w:rsidR="002F6BBD" w:rsidRDefault="002F6BBD"/>
    <w:sectPr w:rsidR="002F6BBD" w:rsidSect="002F6BBD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A4E" w:rsidRDefault="004F1A4E" w:rsidP="009E4EB2">
      <w:pPr>
        <w:spacing w:after="0" w:line="240" w:lineRule="auto"/>
      </w:pPr>
      <w:r>
        <w:separator/>
      </w:r>
    </w:p>
  </w:endnote>
  <w:endnote w:type="continuationSeparator" w:id="0">
    <w:p w:rsidR="004F1A4E" w:rsidRDefault="004F1A4E" w:rsidP="009E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A4E" w:rsidRDefault="004F1A4E">
    <w:pPr>
      <w:pStyle w:val="Stopka"/>
    </w:pPr>
    <w:r w:rsidRPr="007705A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9974424</wp:posOffset>
          </wp:positionV>
          <wp:extent cx="7020236" cy="195943"/>
          <wp:effectExtent l="0" t="0" r="5715" b="0"/>
          <wp:wrapNone/>
          <wp:docPr id="4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A4E" w:rsidRDefault="004F1A4E" w:rsidP="009E4EB2">
      <w:pPr>
        <w:spacing w:after="0" w:line="240" w:lineRule="auto"/>
      </w:pPr>
      <w:r>
        <w:separator/>
      </w:r>
    </w:p>
  </w:footnote>
  <w:footnote w:type="continuationSeparator" w:id="0">
    <w:p w:rsidR="004F1A4E" w:rsidRDefault="004F1A4E" w:rsidP="009E4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A4E" w:rsidRDefault="004F1A4E">
    <w:pPr>
      <w:pStyle w:val="Nagwek"/>
    </w:pPr>
    <w:r w:rsidRPr="007705A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E"/>
    <w:multiLevelType w:val="multilevel"/>
    <w:tmpl w:val="0000000E"/>
    <w:name w:val="WW8Num22"/>
    <w:lvl w:ilvl="0">
      <w:start w:val="1"/>
      <w:numFmt w:val="lowerLetter"/>
      <w:lvlText w:val="%1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3C24DF7"/>
    <w:multiLevelType w:val="hybridMultilevel"/>
    <w:tmpl w:val="74F8A92C"/>
    <w:lvl w:ilvl="0" w:tplc="72DA9520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F1740"/>
    <w:multiLevelType w:val="hybridMultilevel"/>
    <w:tmpl w:val="6DE428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85B14A9"/>
    <w:multiLevelType w:val="hybridMultilevel"/>
    <w:tmpl w:val="B7967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F2F59"/>
    <w:multiLevelType w:val="hybridMultilevel"/>
    <w:tmpl w:val="203E5558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78A94A84"/>
    <w:multiLevelType w:val="multilevel"/>
    <w:tmpl w:val="E0FE3346"/>
    <w:lvl w:ilvl="0">
      <w:start w:val="17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575" w:hanging="1035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21">
    <w:nsid w:val="7D1262A0"/>
    <w:multiLevelType w:val="hybridMultilevel"/>
    <w:tmpl w:val="2C506B64"/>
    <w:lvl w:ilvl="0" w:tplc="62E41E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</w:num>
  <w:num w:numId="13">
    <w:abstractNumId w:val="15"/>
  </w:num>
  <w:num w:numId="14">
    <w:abstractNumId w:val="19"/>
  </w:num>
  <w:num w:numId="15">
    <w:abstractNumId w:val="18"/>
  </w:num>
  <w:num w:numId="16">
    <w:abstractNumId w:val="1"/>
  </w:num>
  <w:num w:numId="17">
    <w:abstractNumId w:val="2"/>
  </w:num>
  <w:num w:numId="18">
    <w:abstractNumId w:val="21"/>
  </w:num>
  <w:num w:numId="19">
    <w:abstractNumId w:val="4"/>
  </w:num>
  <w:num w:numId="20">
    <w:abstractNumId w:val="3"/>
  </w:num>
  <w:num w:numId="21">
    <w:abstractNumId w:val="20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8F0"/>
    <w:rsid w:val="00055608"/>
    <w:rsid w:val="00085E4F"/>
    <w:rsid w:val="000C25CD"/>
    <w:rsid w:val="000F0826"/>
    <w:rsid w:val="002367E6"/>
    <w:rsid w:val="00260895"/>
    <w:rsid w:val="002A1A31"/>
    <w:rsid w:val="002F6BBD"/>
    <w:rsid w:val="0039349F"/>
    <w:rsid w:val="003B7EFD"/>
    <w:rsid w:val="003F2255"/>
    <w:rsid w:val="004F1A4E"/>
    <w:rsid w:val="006146CB"/>
    <w:rsid w:val="006277BA"/>
    <w:rsid w:val="006B48E6"/>
    <w:rsid w:val="008C00A9"/>
    <w:rsid w:val="00923939"/>
    <w:rsid w:val="009E4EB2"/>
    <w:rsid w:val="00AE48F0"/>
    <w:rsid w:val="00BE04B1"/>
    <w:rsid w:val="00E5654E"/>
    <w:rsid w:val="00F13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8F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E48F0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E48F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AE48F0"/>
    <w:rPr>
      <w:color w:val="0000FF"/>
      <w:u w:val="single"/>
    </w:rPr>
  </w:style>
  <w:style w:type="paragraph" w:styleId="Akapitzlist">
    <w:name w:val="List Paragraph"/>
    <w:basedOn w:val="Normalny"/>
    <w:qFormat/>
    <w:rsid w:val="00AE48F0"/>
    <w:pPr>
      <w:ind w:left="720"/>
      <w:contextualSpacing/>
    </w:pPr>
  </w:style>
  <w:style w:type="paragraph" w:customStyle="1" w:styleId="WW-Domylnie">
    <w:name w:val="WW-Domyślnie"/>
    <w:rsid w:val="00AE48F0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AE48F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AE48F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AE48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AE48F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AE48F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E48F0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AE48F0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E4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48F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E4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48F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4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8F0"/>
    <w:rPr>
      <w:rFonts w:ascii="Tahoma" w:eastAsia="Calibri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6B48E6"/>
    <w:pPr>
      <w:suppressAutoHyphens/>
      <w:spacing w:line="254" w:lineRule="auto"/>
      <w:ind w:left="720"/>
      <w:contextualSpacing/>
    </w:pPr>
    <w:rPr>
      <w:rFonts w:eastAsia="Times New Roman"/>
      <w:lang w:eastAsia="zh-CN"/>
    </w:rPr>
  </w:style>
  <w:style w:type="paragraph" w:customStyle="1" w:styleId="Normalny1">
    <w:name w:val="Normalny1"/>
    <w:rsid w:val="006B48E6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szkolnictwa-sredniego-8918" TargetMode="External"/><Relationship Id="rId13" Type="http://schemas.openxmlformats.org/officeDocument/2006/relationships/hyperlink" Target="mailto:kontakt@pcprbyt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rtalzp.pl/kody-cpv/szczegoly/uslugi-szkolnictwa-podstawowego-8916" TargetMode="External"/><Relationship Id="rId12" Type="http://schemas.openxmlformats.org/officeDocument/2006/relationships/hyperlink" Target="mailto:t.wroblewski@pcprbytow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.chamiercieminska@pcprbytow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a.chwarzynska@pcprbyt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rtalzp.pl/kody-cpv/szczegoly/uslugi-szkolnictwa-sredniego-8918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13</Pages>
  <Words>2696</Words>
  <Characters>16177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8</cp:revision>
  <cp:lastPrinted>2021-09-09T11:30:00Z</cp:lastPrinted>
  <dcterms:created xsi:type="dcterms:W3CDTF">2021-09-03T10:50:00Z</dcterms:created>
  <dcterms:modified xsi:type="dcterms:W3CDTF">2021-09-09T11:30:00Z</dcterms:modified>
</cp:coreProperties>
</file>